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567" w:vertAnchor="page" w:horzAnchor="page" w:tblpX="880" w:tblpY="1022"/>
        <w:tblW w:w="0" w:type="auto"/>
        <w:tblLayout w:type="fixed"/>
        <w:tblCellMar>
          <w:left w:w="0" w:type="dxa"/>
          <w:bottom w:w="57" w:type="dxa"/>
          <w:right w:w="0" w:type="dxa"/>
        </w:tblCellMar>
        <w:tblLook w:val="04A0" w:firstRow="1" w:lastRow="0" w:firstColumn="1" w:lastColumn="0" w:noHBand="0" w:noVBand="1"/>
      </w:tblPr>
      <w:tblGrid>
        <w:gridCol w:w="7335"/>
      </w:tblGrid>
      <w:tr w:rsidR="00DF69DF" w:rsidRPr="00975ED3" w14:paraId="0D72C0F6" w14:textId="77777777" w:rsidTr="00DA3537">
        <w:trPr>
          <w:trHeight w:val="3402"/>
        </w:trPr>
        <w:tc>
          <w:tcPr>
            <w:tcW w:w="7335" w:type="dxa"/>
            <w:vAlign w:val="bottom"/>
          </w:tcPr>
          <w:p w14:paraId="0D72C0F4" w14:textId="77777777" w:rsidR="00DF69DF" w:rsidRPr="00975ED3" w:rsidRDefault="00DF69DF" w:rsidP="00DA3537">
            <w:pPr>
              <w:pStyle w:val="Title"/>
            </w:pPr>
            <w:r>
              <w:t xml:space="preserve">SPEAR </w:t>
            </w:r>
            <w:r w:rsidR="00E94114">
              <w:t>News</w:t>
            </w:r>
          </w:p>
          <w:p w14:paraId="0D72C0F5" w14:textId="5F3E51A0" w:rsidR="00DF69DF" w:rsidRPr="00975ED3" w:rsidRDefault="00F0470E" w:rsidP="00DA3537">
            <w:pPr>
              <w:pStyle w:val="Subtitle"/>
            </w:pPr>
            <w:r w:rsidRPr="00D7172D">
              <w:rPr>
                <w:color w:val="201547" w:themeColor="accent3"/>
              </w:rPr>
              <w:t>June 2020</w:t>
            </w:r>
            <w:r w:rsidR="00DF69DF" w:rsidRPr="00D7172D">
              <w:rPr>
                <w:color w:val="201547" w:themeColor="accent3"/>
              </w:rPr>
              <w:t xml:space="preserve"> </w:t>
            </w:r>
          </w:p>
        </w:tc>
      </w:tr>
    </w:tbl>
    <w:p w14:paraId="0D72C0F7" w14:textId="7F5B7A3C" w:rsidR="00806AB6" w:rsidRDefault="00806AB6" w:rsidP="00307C36"/>
    <w:p w14:paraId="0D72C0F8" w14:textId="77777777" w:rsidR="00806AB6" w:rsidRDefault="00806AB6" w:rsidP="00806AB6">
      <w:pPr>
        <w:pStyle w:val="BodyText"/>
        <w:sectPr w:rsidR="00806AB6" w:rsidSect="00E97294">
          <w:footerReference w:type="even" r:id="rId14"/>
          <w:footerReference w:type="default" r:id="rId15"/>
          <w:headerReference w:type="first" r:id="rId16"/>
          <w:footerReference w:type="first" r:id="rId17"/>
          <w:pgSz w:w="11907" w:h="16840" w:code="9"/>
          <w:pgMar w:top="2211" w:right="737" w:bottom="794" w:left="851" w:header="284" w:footer="284" w:gutter="0"/>
          <w:cols w:space="284"/>
          <w:titlePg/>
          <w:docGrid w:linePitch="360"/>
        </w:sectPr>
      </w:pPr>
    </w:p>
    <w:p w14:paraId="13ED1A96" w14:textId="47D1B574" w:rsidR="00D268B3" w:rsidRPr="00D7172D" w:rsidRDefault="00D268B3" w:rsidP="001306D2">
      <w:pPr>
        <w:pStyle w:val="IntroFeatureText"/>
        <w:rPr>
          <w:b/>
          <w:bCs/>
          <w:color w:val="201547" w:themeColor="accent3"/>
        </w:rPr>
      </w:pPr>
      <w:r w:rsidRPr="00D7172D">
        <w:rPr>
          <w:b/>
          <w:bCs/>
          <w:color w:val="201547" w:themeColor="accent3"/>
        </w:rPr>
        <w:t>Message to our stakeholders</w:t>
      </w:r>
    </w:p>
    <w:p w14:paraId="0D72C0F9" w14:textId="21D6CA21" w:rsidR="001306D2" w:rsidRPr="00D7172D" w:rsidRDefault="00D268B3" w:rsidP="001306D2">
      <w:pPr>
        <w:pStyle w:val="IntroFeatureText"/>
        <w:rPr>
          <w:color w:val="201547" w:themeColor="accent3"/>
        </w:rPr>
      </w:pPr>
      <w:r w:rsidRPr="00D7172D">
        <w:rPr>
          <w:color w:val="201547" w:themeColor="accent3"/>
        </w:rPr>
        <w:t>We have all been living and working in unprecedented times due to the COVID-19 pandemic. The SPEAR team truly hope all our users and stakeholders continue to stay safe</w:t>
      </w:r>
      <w:r w:rsidR="002C1769" w:rsidRPr="00D7172D">
        <w:rPr>
          <w:color w:val="201547" w:themeColor="accent3"/>
        </w:rPr>
        <w:t>.</w:t>
      </w:r>
      <w:r w:rsidRPr="00D7172D">
        <w:rPr>
          <w:color w:val="201547" w:themeColor="accent3"/>
        </w:rPr>
        <w:t xml:space="preserve"> </w:t>
      </w:r>
    </w:p>
    <w:tbl>
      <w:tblPr>
        <w:tblStyle w:val="HighlightTable"/>
        <w:tblW w:w="0" w:type="auto"/>
        <w:tblLook w:val="04A0" w:firstRow="1" w:lastRow="0" w:firstColumn="1" w:lastColumn="0" w:noHBand="0" w:noVBand="1"/>
      </w:tblPr>
      <w:tblGrid>
        <w:gridCol w:w="4893"/>
      </w:tblGrid>
      <w:tr w:rsidR="00D268B3" w:rsidRPr="00050253" w14:paraId="39CA4C64" w14:textId="77777777" w:rsidTr="00EC2603">
        <w:tc>
          <w:tcPr>
            <w:tcW w:w="4893" w:type="dxa"/>
          </w:tcPr>
          <w:p w14:paraId="18D5CF31" w14:textId="4D2E7135" w:rsidR="00D268B3" w:rsidRPr="00D7172D" w:rsidRDefault="00D268B3" w:rsidP="00EC2603">
            <w:pPr>
              <w:pStyle w:val="HighlightBoxText"/>
              <w:rPr>
                <w:color w:val="201547" w:themeColor="accent3"/>
              </w:rPr>
            </w:pPr>
            <w:r w:rsidRPr="00D7172D">
              <w:rPr>
                <w:color w:val="201547" w:themeColor="accent3"/>
              </w:rPr>
              <w:t>Key dates</w:t>
            </w:r>
            <w:r w:rsidR="00D35A4C" w:rsidRPr="00D7172D">
              <w:rPr>
                <w:color w:val="201547" w:themeColor="accent3"/>
              </w:rPr>
              <w:t>:</w:t>
            </w:r>
          </w:p>
          <w:p w14:paraId="2FCAB753" w14:textId="4304A014" w:rsidR="002C1769" w:rsidRPr="00D7172D" w:rsidRDefault="002C1769" w:rsidP="00EC2603">
            <w:pPr>
              <w:pStyle w:val="HighlightBoxText"/>
              <w:rPr>
                <w:color w:val="201547" w:themeColor="accent3"/>
              </w:rPr>
            </w:pPr>
            <w:r w:rsidRPr="00D7172D">
              <w:rPr>
                <w:color w:val="201547" w:themeColor="accent3"/>
              </w:rPr>
              <w:t xml:space="preserve">SPEAR Release 5.1 </w:t>
            </w:r>
            <w:r w:rsidR="00D35A4C" w:rsidRPr="00D7172D">
              <w:rPr>
                <w:color w:val="201547" w:themeColor="accent3"/>
              </w:rPr>
              <w:t>is due for release</w:t>
            </w:r>
            <w:r w:rsidRPr="00D7172D">
              <w:rPr>
                <w:color w:val="201547" w:themeColor="accent3"/>
              </w:rPr>
              <w:t xml:space="preserve"> August 2020</w:t>
            </w:r>
          </w:p>
          <w:p w14:paraId="5D7A598D" w14:textId="3ACAE727" w:rsidR="00D268B3" w:rsidRPr="00050253" w:rsidRDefault="002C1769" w:rsidP="002C1769">
            <w:pPr>
              <w:pStyle w:val="HighlightBoxText"/>
            </w:pPr>
            <w:r w:rsidRPr="00D7172D">
              <w:rPr>
                <w:color w:val="201547" w:themeColor="accent3"/>
              </w:rPr>
              <w:t xml:space="preserve">SPEAR release 5.2 </w:t>
            </w:r>
            <w:r w:rsidR="00D35A4C" w:rsidRPr="00D7172D">
              <w:rPr>
                <w:color w:val="201547" w:themeColor="accent3"/>
              </w:rPr>
              <w:t xml:space="preserve">is due for release </w:t>
            </w:r>
            <w:r w:rsidRPr="00D7172D">
              <w:rPr>
                <w:color w:val="201547" w:themeColor="accent3"/>
              </w:rPr>
              <w:t>December 2020</w:t>
            </w:r>
          </w:p>
        </w:tc>
      </w:tr>
    </w:tbl>
    <w:p w14:paraId="784F39C2" w14:textId="4ADB8E04" w:rsidR="00793E61" w:rsidRPr="000E3F64" w:rsidRDefault="00DC124B" w:rsidP="00793E61">
      <w:pPr>
        <w:pStyle w:val="Heading1"/>
        <w:rPr>
          <w:color w:val="209CD6"/>
        </w:rPr>
      </w:pPr>
      <w:r w:rsidRPr="000E3F64">
        <w:rPr>
          <w:color w:val="209CD6"/>
        </w:rPr>
        <w:t xml:space="preserve">Milestone - </w:t>
      </w:r>
      <w:r w:rsidR="00793E61" w:rsidRPr="000E3F64">
        <w:rPr>
          <w:color w:val="209CD6"/>
        </w:rPr>
        <w:t xml:space="preserve">SPEAR Electronic Lodgment </w:t>
      </w:r>
      <w:r w:rsidRPr="000E3F64">
        <w:rPr>
          <w:color w:val="209CD6"/>
        </w:rPr>
        <w:t xml:space="preserve">Network </w:t>
      </w:r>
    </w:p>
    <w:p w14:paraId="7B9D40CF" w14:textId="53296D84" w:rsidR="00D35A4C" w:rsidRDefault="00D35A4C" w:rsidP="001306D2">
      <w:r>
        <w:t xml:space="preserve">The SPEAR team </w:t>
      </w:r>
      <w:r w:rsidR="00046C94">
        <w:t xml:space="preserve">reached </w:t>
      </w:r>
      <w:r>
        <w:t xml:space="preserve">a significant milestone in </w:t>
      </w:r>
      <w:r w:rsidR="00DC124B">
        <w:t xml:space="preserve">early May </w:t>
      </w:r>
      <w:r>
        <w:t>signing up 300 lodging parties to the SPEAR Electronic Lodgment Network (ELN).</w:t>
      </w:r>
      <w:r w:rsidR="00C3296C">
        <w:t xml:space="preserve"> This milestone was quickly eclipsed as </w:t>
      </w:r>
      <w:r w:rsidR="00E95E86">
        <w:t>there are</w:t>
      </w:r>
      <w:r w:rsidR="00C3296C">
        <w:t xml:space="preserve"> now </w:t>
      </w:r>
      <w:r w:rsidR="00C815FC">
        <w:rPr>
          <w:color w:val="auto"/>
        </w:rPr>
        <w:t>358 s</w:t>
      </w:r>
      <w:r w:rsidR="00013A9A">
        <w:t>ubscribers</w:t>
      </w:r>
      <w:r w:rsidR="00C3296C">
        <w:t xml:space="preserve"> (legal practitioners and conveyancers)</w:t>
      </w:r>
      <w:r w:rsidR="000003A2">
        <w:t xml:space="preserve"> with a further 398 applications in progress.</w:t>
      </w:r>
    </w:p>
    <w:p w14:paraId="30A98F9B" w14:textId="77777777" w:rsidR="00D35A4C" w:rsidRDefault="00D35A4C" w:rsidP="001306D2"/>
    <w:p w14:paraId="1F153B73" w14:textId="701797BA" w:rsidR="000003A2" w:rsidRDefault="00E95E86" w:rsidP="000003A2">
      <w:pPr>
        <w:pStyle w:val="BodyText"/>
      </w:pPr>
      <w:r>
        <w:t xml:space="preserve">It is amazing to reflect that in </w:t>
      </w:r>
      <w:r w:rsidR="00046C94">
        <w:t>early</w:t>
      </w:r>
      <w:r>
        <w:t xml:space="preserve"> April </w:t>
      </w:r>
      <w:r w:rsidR="00046C94">
        <w:t>there were</w:t>
      </w:r>
      <w:r>
        <w:t xml:space="preserve"> 250 ELN subscribers</w:t>
      </w:r>
      <w:r w:rsidR="00DC124B">
        <w:t xml:space="preserve">, with the </w:t>
      </w:r>
      <w:r w:rsidR="00013A9A">
        <w:t>increase been</w:t>
      </w:r>
      <w:r w:rsidR="00DC124B">
        <w:t xml:space="preserve"> clearly</w:t>
      </w:r>
      <w:r w:rsidR="00013A9A">
        <w:t xml:space="preserve"> </w:t>
      </w:r>
      <w:r>
        <w:t xml:space="preserve">due to </w:t>
      </w:r>
      <w:r>
        <w:t>the combination of</w:t>
      </w:r>
      <w:r w:rsidR="00D35A4C">
        <w:t xml:space="preserve"> continued marketing</w:t>
      </w:r>
      <w:r w:rsidR="00DC124B">
        <w:t xml:space="preserve"> of the system</w:t>
      </w:r>
      <w:r w:rsidR="00D35A4C">
        <w:t xml:space="preserve"> </w:t>
      </w:r>
      <w:r w:rsidR="00D35A4C" w:rsidRPr="000003A2">
        <w:t xml:space="preserve">and the </w:t>
      </w:r>
      <w:r w:rsidRPr="000003A2">
        <w:t>recent closure of 2 Lonsdale Street due to COVID-19</w:t>
      </w:r>
      <w:r w:rsidR="00013A9A" w:rsidRPr="000003A2">
        <w:t>.</w:t>
      </w:r>
    </w:p>
    <w:p w14:paraId="5424B7A0" w14:textId="01770D2F" w:rsidR="00591026" w:rsidRPr="000003A2" w:rsidRDefault="000E5CE6" w:rsidP="000003A2">
      <w:pPr>
        <w:pStyle w:val="BodyText"/>
      </w:pPr>
      <w:r>
        <w:t xml:space="preserve">The increase in ELN subscribers has led to an increase in the level of lodgments in the past few months as </w:t>
      </w:r>
      <w:r w:rsidR="00C56ACC">
        <w:t>shown</w:t>
      </w:r>
      <w:r>
        <w:t xml:space="preserve"> below:</w:t>
      </w:r>
    </w:p>
    <w:p w14:paraId="3F5EF56A" w14:textId="42229A2C" w:rsidR="00877A8E" w:rsidRDefault="00877A8E" w:rsidP="000003A2">
      <w:pPr>
        <w:pStyle w:val="BodyText"/>
      </w:pPr>
      <w:r>
        <w:rPr>
          <w:noProof/>
        </w:rPr>
        <w:drawing>
          <wp:inline distT="0" distB="0" distL="0" distR="0" wp14:anchorId="356A40D8" wp14:editId="12C0D4D8">
            <wp:extent cx="3289300" cy="2185795"/>
            <wp:effectExtent l="0" t="0" r="6350" b="5080"/>
            <wp:docPr id="10" name="Picture 10" descr="cid:image001.png@01D63E7F.C11D9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image001.png@01D63E7F.C11D9B4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309394" cy="2199148"/>
                    </a:xfrm>
                    <a:prstGeom prst="rect">
                      <a:avLst/>
                    </a:prstGeom>
                    <a:noFill/>
                    <a:ln>
                      <a:noFill/>
                    </a:ln>
                  </pic:spPr>
                </pic:pic>
              </a:graphicData>
            </a:graphic>
          </wp:inline>
        </w:drawing>
      </w:r>
    </w:p>
    <w:p w14:paraId="2D257589" w14:textId="77777777" w:rsidR="00591026" w:rsidRDefault="00591026" w:rsidP="00591026">
      <w:pPr>
        <w:pStyle w:val="BodyText"/>
      </w:pPr>
      <w:r w:rsidRPr="000003A2">
        <w:t xml:space="preserve">The SPEAR team is now conducting weekly online group training sessions for all new ELN subscribers. If you wish to attend a session contact the SPEAR Service Desk. </w:t>
      </w:r>
    </w:p>
    <w:p w14:paraId="4B1E4310" w14:textId="48FD0B40" w:rsidR="00E95E86" w:rsidRDefault="00E95E86" w:rsidP="000003A2">
      <w:pPr>
        <w:pStyle w:val="BodyText"/>
      </w:pPr>
      <w:r w:rsidRPr="000003A2">
        <w:t xml:space="preserve">A complete list of </w:t>
      </w:r>
      <w:hyperlink r:id="rId20" w:history="1">
        <w:r w:rsidR="0062410D" w:rsidRPr="004B18A3">
          <w:rPr>
            <w:rStyle w:val="Hyperlink"/>
            <w:lang w:eastAsia="en-AU"/>
          </w:rPr>
          <w:t>SPEAR ELN organisations</w:t>
        </w:r>
      </w:hyperlink>
      <w:r w:rsidRPr="000003A2">
        <w:t xml:space="preserve"> is on the SPEAR website.</w:t>
      </w:r>
    </w:p>
    <w:p w14:paraId="39F5CEFD" w14:textId="77777777" w:rsidR="004E0C26" w:rsidRPr="000E3F64" w:rsidRDefault="004E0C26" w:rsidP="004E0C26">
      <w:pPr>
        <w:pStyle w:val="Heading2"/>
        <w:rPr>
          <w:color w:val="209CD6"/>
        </w:rPr>
      </w:pPr>
      <w:r w:rsidRPr="000E3F64">
        <w:rPr>
          <w:color w:val="209CD6"/>
        </w:rPr>
        <w:t>Lodging fees from 1 July 2020 – no change</w:t>
      </w:r>
    </w:p>
    <w:p w14:paraId="2612A3B7" w14:textId="77777777" w:rsidR="004E0C26" w:rsidRDefault="004E0C26" w:rsidP="004E0C26">
      <w:pPr>
        <w:pStyle w:val="BodyText"/>
      </w:pPr>
      <w:r>
        <w:t xml:space="preserve">In accordance with </w:t>
      </w:r>
      <w:r>
        <w:rPr>
          <w:i/>
          <w:iCs/>
        </w:rPr>
        <w:t>Monetary Units Act 2004</w:t>
      </w:r>
      <w:r>
        <w:t>, the Treasurer has fixed the value of a fee unit for the financial year commencing 1 July 2020.  The fee remains unchanged from the current financial year at $14.81. From 1 July 2020, the fees for lodging transactions at Land Use Victoria remain the same.</w:t>
      </w:r>
    </w:p>
    <w:p w14:paraId="341F7B39" w14:textId="77777777" w:rsidR="004E0C26" w:rsidRDefault="004E0C26" w:rsidP="004E0C26">
      <w:pPr>
        <w:rPr>
          <w:rFonts w:ascii="Arial" w:hAnsi="Arial"/>
          <w:color w:val="auto"/>
          <w:sz w:val="22"/>
          <w:szCs w:val="22"/>
        </w:rPr>
      </w:pPr>
    </w:p>
    <w:p w14:paraId="36C70815" w14:textId="40BA074D" w:rsidR="004E0C26" w:rsidRDefault="004E0C26" w:rsidP="004E0C26">
      <w:pPr>
        <w:pStyle w:val="BodyText"/>
      </w:pPr>
      <w:r>
        <w:lastRenderedPageBreak/>
        <w:t xml:space="preserve">Comprehensive fee listings and fee calculators are at </w:t>
      </w:r>
      <w:hyperlink r:id="rId21" w:history="1">
        <w:r w:rsidRPr="004E0C26">
          <w:rPr>
            <w:rStyle w:val="Hyperlink"/>
          </w:rPr>
          <w:t>https://www.propertyandlandtitles.vic.gov.au/forms-guides-and-fees/fees.</w:t>
        </w:r>
      </w:hyperlink>
      <w:r>
        <w:t xml:space="preserve"> </w:t>
      </w:r>
    </w:p>
    <w:p w14:paraId="4254AB58" w14:textId="672905CF" w:rsidR="006E65E2" w:rsidRPr="000E3F64" w:rsidRDefault="006E65E2" w:rsidP="004E0C26">
      <w:pPr>
        <w:pStyle w:val="Heading1"/>
        <w:rPr>
          <w:color w:val="209CD6"/>
        </w:rPr>
      </w:pPr>
      <w:bookmarkStart w:id="2" w:name="_Toc460924659"/>
      <w:r w:rsidRPr="000E3F64">
        <w:rPr>
          <w:color w:val="209CD6"/>
        </w:rPr>
        <w:t>SPEAR signing application rollout to resume</w:t>
      </w:r>
    </w:p>
    <w:p w14:paraId="6B3396F1" w14:textId="77777777" w:rsidR="006E65E2" w:rsidRDefault="006E65E2" w:rsidP="006E65E2">
      <w:pPr>
        <w:pStyle w:val="BodyText"/>
        <w:rPr>
          <w:rStyle w:val="normaltextrun"/>
          <w:rFonts w:ascii="Arial" w:hAnsi="Arial" w:cs="Arial"/>
          <w:color w:val="363534"/>
        </w:rPr>
      </w:pPr>
      <w:r>
        <w:rPr>
          <w:rStyle w:val="normaltextrun"/>
          <w:rFonts w:ascii="Arial" w:hAnsi="Arial" w:cs="Arial"/>
          <w:color w:val="363534"/>
        </w:rPr>
        <w:t xml:space="preserve">A new version of the SPEAR signing application was released on 1 June 2020 to resolve an issue affecting users of some third-party security software. Around 200 organisations are using the new signing application and will be prompted to download the new version when they next sign, if they haven’t already done so. With the release of this new version, the SPEAR team can continue the rollout to remaining organisations. </w:t>
      </w:r>
    </w:p>
    <w:p w14:paraId="7B8F1D06" w14:textId="77777777" w:rsidR="006E65E2" w:rsidRDefault="006E65E2" w:rsidP="006E65E2">
      <w:pPr>
        <w:pStyle w:val="BodyText"/>
        <w:rPr>
          <w:rStyle w:val="eop"/>
          <w:rFonts w:cs="Arial"/>
        </w:rPr>
      </w:pPr>
      <w:r>
        <w:rPr>
          <w:rStyle w:val="normaltextrun"/>
          <w:rFonts w:ascii="Arial" w:hAnsi="Arial" w:cs="Arial"/>
          <w:color w:val="363534"/>
        </w:rPr>
        <w:t>Users that are still using Java for digital signing will be migrated to the new signing application over the next few months. Affected organisations will be notified prior to their scheduled transition by email and broadcast message. This change only impacts users that have a digital signing role in SPEAR.</w:t>
      </w:r>
      <w:r>
        <w:rPr>
          <w:rStyle w:val="eop"/>
          <w:rFonts w:cs="Arial"/>
        </w:rPr>
        <w:t> </w:t>
      </w:r>
    </w:p>
    <w:p w14:paraId="3F772694" w14:textId="70A81734" w:rsidR="006E65E2" w:rsidRDefault="006E65E2" w:rsidP="006E65E2">
      <w:pPr>
        <w:pStyle w:val="BodyText"/>
        <w:rPr>
          <w:rFonts w:ascii="Segoe UI" w:hAnsi="Segoe UI" w:cs="Segoe UI"/>
          <w:sz w:val="18"/>
          <w:szCs w:val="18"/>
        </w:rPr>
      </w:pPr>
      <w:r>
        <w:rPr>
          <w:rStyle w:val="normaltextrun"/>
          <w:rFonts w:ascii="Arial" w:hAnsi="Arial" w:cs="Arial"/>
          <w:color w:val="363534"/>
        </w:rPr>
        <w:t>Please contact the SPEAR Service Desk on (03) 9194 0612 if you have any issues installing the new signing application.</w:t>
      </w:r>
      <w:r>
        <w:rPr>
          <w:rStyle w:val="eop"/>
          <w:rFonts w:cs="Arial"/>
        </w:rPr>
        <w:t> </w:t>
      </w:r>
    </w:p>
    <w:p w14:paraId="42FCA3B2" w14:textId="77777777" w:rsidR="004E0C26" w:rsidRPr="000E3F64" w:rsidRDefault="004E0C26" w:rsidP="004E0C26">
      <w:pPr>
        <w:pStyle w:val="Heading1"/>
        <w:rPr>
          <w:color w:val="209CD6"/>
        </w:rPr>
      </w:pPr>
      <w:r w:rsidRPr="000E3F64">
        <w:rPr>
          <w:color w:val="209CD6"/>
        </w:rPr>
        <w:t>SPEAR modernisation - Angular project</w:t>
      </w:r>
    </w:p>
    <w:p w14:paraId="7120C285" w14:textId="77777777" w:rsidR="004E0C26" w:rsidRDefault="004E0C26" w:rsidP="004E0C26">
      <w:pPr>
        <w:pStyle w:val="BodyText"/>
      </w:pPr>
      <w:r>
        <w:t xml:space="preserve">The SPEAR Angular project has been undertaken to modernise SPEAR. Angular is a web development framework that is being adopted ensuring SPEAR is using best practice IT technologies and infrastructure. </w:t>
      </w:r>
    </w:p>
    <w:p w14:paraId="10D366E0" w14:textId="77777777" w:rsidR="004E0C26" w:rsidRDefault="004E0C26" w:rsidP="004E0C26">
      <w:pPr>
        <w:pStyle w:val="BodyText"/>
      </w:pPr>
      <w:r>
        <w:t xml:space="preserve">SPEAR screens are being rebuilt to adopt this new framework. Noting there are no proposed changes to functionality </w:t>
      </w:r>
      <w:proofErr w:type="gramStart"/>
      <w:r>
        <w:t>at this time</w:t>
      </w:r>
      <w:proofErr w:type="gramEnd"/>
      <w:r>
        <w:t xml:space="preserve">.  </w:t>
      </w:r>
    </w:p>
    <w:p w14:paraId="191E4AE9" w14:textId="77777777" w:rsidR="004E0C26" w:rsidRDefault="004E0C26" w:rsidP="004E0C26">
      <w:pPr>
        <w:pStyle w:val="BodyText"/>
      </w:pPr>
      <w:r>
        <w:t>The Electronic Subdivisions Unit is working with the Victorian Land Registry Services to ensure there is minimal impact to SPEAR users.</w:t>
      </w:r>
    </w:p>
    <w:p w14:paraId="3A2C9494" w14:textId="77777777" w:rsidR="004E0C26" w:rsidRDefault="004E0C26" w:rsidP="004E0C26">
      <w:pPr>
        <w:pStyle w:val="BodyText"/>
      </w:pPr>
      <w:r>
        <w:t>There are two phases scheduled for the implementation of the Angular project:</w:t>
      </w:r>
    </w:p>
    <w:p w14:paraId="5B4CB3A0" w14:textId="77777777" w:rsidR="004E0C26" w:rsidRDefault="004E0C26" w:rsidP="004E0C26">
      <w:pPr>
        <w:pStyle w:val="ListBullet"/>
      </w:pPr>
      <w:r>
        <w:t>Phase 1 – due for release July 2020</w:t>
      </w:r>
    </w:p>
    <w:p w14:paraId="2893F45E" w14:textId="77777777" w:rsidR="004E0C26" w:rsidRDefault="004E0C26" w:rsidP="004E0C26">
      <w:pPr>
        <w:pStyle w:val="ListBullet"/>
      </w:pPr>
      <w:r>
        <w:t>Phase 2 – due for release October 2020</w:t>
      </w:r>
    </w:p>
    <w:p w14:paraId="12EBB401" w14:textId="0CCD4594" w:rsidR="003F2166" w:rsidRPr="000E3F64" w:rsidRDefault="003F2166" w:rsidP="003F2166">
      <w:pPr>
        <w:pStyle w:val="Heading1"/>
        <w:rPr>
          <w:color w:val="209CD6"/>
        </w:rPr>
      </w:pPr>
      <w:r w:rsidRPr="000E3F64">
        <w:rPr>
          <w:color w:val="209CD6"/>
        </w:rPr>
        <w:t>SPEAR website</w:t>
      </w:r>
      <w:r w:rsidR="007B5388" w:rsidRPr="000E3F64">
        <w:rPr>
          <w:color w:val="209CD6"/>
        </w:rPr>
        <w:t xml:space="preserve"> refresh</w:t>
      </w:r>
    </w:p>
    <w:p w14:paraId="776532E5" w14:textId="60D70D2E" w:rsidR="003F2166" w:rsidRDefault="003F2166" w:rsidP="003F2166">
      <w:pPr>
        <w:pStyle w:val="BodyText"/>
        <w:rPr>
          <w:lang w:eastAsia="en-AU"/>
        </w:rPr>
      </w:pPr>
      <w:r>
        <w:rPr>
          <w:lang w:eastAsia="en-AU"/>
        </w:rPr>
        <w:t>The homepage of the website has been updated to reflect the addition of our fourth key stakeholder group, SPEAR lodging parties.</w:t>
      </w:r>
    </w:p>
    <w:p w14:paraId="32FD74EF" w14:textId="774D16C5" w:rsidR="003F2166" w:rsidRDefault="007B5388" w:rsidP="00CF1EE1">
      <w:pPr>
        <w:pStyle w:val="BodyText"/>
        <w:rPr>
          <w:lang w:eastAsia="en-AU"/>
        </w:rPr>
      </w:pPr>
      <w:r>
        <w:rPr>
          <w:lang w:eastAsia="en-AU"/>
        </w:rPr>
        <w:t xml:space="preserve">This change will </w:t>
      </w:r>
      <w:r w:rsidR="00860B74">
        <w:rPr>
          <w:lang w:eastAsia="en-AU"/>
        </w:rPr>
        <w:t>direct</w:t>
      </w:r>
      <w:r>
        <w:rPr>
          <w:lang w:eastAsia="en-AU"/>
        </w:rPr>
        <w:t xml:space="preserve"> l</w:t>
      </w:r>
      <w:r w:rsidR="003F2166">
        <w:rPr>
          <w:lang w:eastAsia="en-AU"/>
        </w:rPr>
        <w:t xml:space="preserve">odging party users </w:t>
      </w:r>
      <w:r>
        <w:rPr>
          <w:lang w:eastAsia="en-AU"/>
        </w:rPr>
        <w:t xml:space="preserve">to relevant information </w:t>
      </w:r>
      <w:r w:rsidR="00860B74">
        <w:rPr>
          <w:lang w:eastAsia="en-AU"/>
        </w:rPr>
        <w:t>on how to become a subscriber and lodge a plan</w:t>
      </w:r>
      <w:r w:rsidR="000003A2">
        <w:rPr>
          <w:lang w:eastAsia="en-AU"/>
        </w:rPr>
        <w:t>,</w:t>
      </w:r>
      <w:r w:rsidR="00860B74">
        <w:rPr>
          <w:lang w:eastAsia="en-AU"/>
        </w:rPr>
        <w:t xml:space="preserve"> </w:t>
      </w:r>
      <w:r w:rsidR="004B18CA">
        <w:rPr>
          <w:lang w:eastAsia="en-AU"/>
        </w:rPr>
        <w:t>and importantly</w:t>
      </w:r>
      <w:r w:rsidR="00860B74">
        <w:rPr>
          <w:lang w:eastAsia="en-AU"/>
        </w:rPr>
        <w:t xml:space="preserve"> access to</w:t>
      </w:r>
      <w:r>
        <w:rPr>
          <w:lang w:eastAsia="en-AU"/>
        </w:rPr>
        <w:t xml:space="preserve"> </w:t>
      </w:r>
      <w:r w:rsidR="003F2166">
        <w:rPr>
          <w:lang w:eastAsia="en-AU"/>
        </w:rPr>
        <w:t>video tutorials to assist in their training and ongoing use of the system.</w:t>
      </w:r>
    </w:p>
    <w:p w14:paraId="1C3FFD5E" w14:textId="40790636" w:rsidR="00860B74" w:rsidRPr="003F2166" w:rsidRDefault="00860B74" w:rsidP="00860B74">
      <w:pPr>
        <w:pStyle w:val="BodyText"/>
        <w:jc w:val="center"/>
        <w:rPr>
          <w:lang w:eastAsia="en-AU"/>
        </w:rPr>
      </w:pPr>
      <w:r>
        <w:rPr>
          <w:noProof/>
          <w:lang w:eastAsia="en-AU"/>
        </w:rPr>
        <w:drawing>
          <wp:inline distT="0" distB="0" distL="0" distR="0" wp14:anchorId="776CE483" wp14:editId="3ACE9BD3">
            <wp:extent cx="2949682" cy="2470150"/>
            <wp:effectExtent l="0" t="0" r="3175" b="6350"/>
            <wp:docPr id="11" name="Picture 11" descr="Image of SPEAR website hom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SPEAR website homp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4305" cy="2474022"/>
                    </a:xfrm>
                    <a:prstGeom prst="rect">
                      <a:avLst/>
                    </a:prstGeom>
                    <a:noFill/>
                  </pic:spPr>
                </pic:pic>
              </a:graphicData>
            </a:graphic>
          </wp:inline>
        </w:drawing>
      </w:r>
    </w:p>
    <w:bookmarkEnd w:id="2"/>
    <w:p w14:paraId="01077123" w14:textId="77FE40A7" w:rsidR="006E65E2" w:rsidRDefault="006E65E2" w:rsidP="006E65E2">
      <w:pPr>
        <w:pStyle w:val="Heading1"/>
      </w:pPr>
      <w:r>
        <w:t>Melbourne Strategic Assessment program</w:t>
      </w:r>
    </w:p>
    <w:p w14:paraId="7E5AA942" w14:textId="1EE59220" w:rsidR="006E65E2" w:rsidRDefault="006E65E2" w:rsidP="006E65E2">
      <w:pPr>
        <w:pStyle w:val="BodyText"/>
        <w:rPr>
          <w:rStyle w:val="normaltextrun"/>
          <w:color w:val="363534"/>
        </w:rPr>
      </w:pPr>
      <w:r>
        <w:t>MSA</w:t>
      </w:r>
      <w:r w:rsidRPr="006E65E2">
        <w:rPr>
          <w:rFonts w:ascii="Arial" w:hAnsi="Arial"/>
          <w:color w:val="363534"/>
        </w:rPr>
        <w:t xml:space="preserve"> </w:t>
      </w:r>
      <w:r>
        <w:rPr>
          <w:rStyle w:val="normaltextrun"/>
          <w:rFonts w:ascii="Arial" w:hAnsi="Arial" w:cs="Arial"/>
          <w:color w:val="363534"/>
        </w:rPr>
        <w:t xml:space="preserve">The </w:t>
      </w:r>
      <w:r>
        <w:rPr>
          <w:rStyle w:val="normaltextrun"/>
          <w:rFonts w:ascii="Arial" w:hAnsi="Arial" w:cs="Arial"/>
          <w:i/>
          <w:iCs/>
          <w:color w:val="363534"/>
        </w:rPr>
        <w:t>Melbourne Strategic Assessment (Environment Mitigation Levy) Act 2020</w:t>
      </w:r>
      <w:r>
        <w:rPr>
          <w:rStyle w:val="normaltextrun"/>
          <w:rFonts w:ascii="Arial" w:hAnsi="Arial" w:cs="Arial"/>
          <w:color w:val="363534"/>
        </w:rPr>
        <w:t xml:space="preserve"> comes into effect on 1 July 2020. The new legislation requires councils issuing a Statement of Compliance for a subdivision of levy-affected land to provide a copy of the Statement of Compliance and Plan of Subdivision to the Secretary to the Department of Environment, Land, Water and Planning (DELWP) for assessment.</w:t>
      </w:r>
    </w:p>
    <w:p w14:paraId="771C47AD" w14:textId="77777777" w:rsidR="006E65E2" w:rsidRDefault="006E65E2" w:rsidP="006E65E2">
      <w:pPr>
        <w:pStyle w:val="BodyText"/>
        <w:rPr>
          <w:rStyle w:val="normaltextrun"/>
          <w:rFonts w:ascii="Arial" w:hAnsi="Arial" w:cs="Arial"/>
          <w:color w:val="363534"/>
        </w:rPr>
      </w:pPr>
      <w:r>
        <w:rPr>
          <w:rStyle w:val="normaltextrun"/>
          <w:rFonts w:ascii="Arial" w:hAnsi="Arial" w:cs="Arial"/>
          <w:color w:val="363534"/>
        </w:rPr>
        <w:t xml:space="preserve">An enhancement to SPEAR to help support the Melbourne Strategic Assessment program is due to be implemented in SPEAR Release 5.1, currently scheduled for September 2020. Until then, affected councils will need to ensure they provide this information to DELWP manually. </w:t>
      </w:r>
    </w:p>
    <w:p w14:paraId="1A6ED2CF" w14:textId="2F3595E2" w:rsidR="00527948" w:rsidRPr="001E7DD2" w:rsidRDefault="006E65E2" w:rsidP="001E7DD2">
      <w:pPr>
        <w:pStyle w:val="BodyText"/>
        <w:rPr>
          <w:rFonts w:ascii="Calibri" w:hAnsi="Calibri" w:cs="Calibri"/>
          <w:color w:val="auto"/>
        </w:rPr>
      </w:pPr>
      <w:r>
        <w:rPr>
          <w:rStyle w:val="normaltextrun"/>
          <w:rFonts w:ascii="Arial" w:hAnsi="Arial" w:cs="Arial"/>
          <w:color w:val="363534"/>
        </w:rPr>
        <w:t xml:space="preserve">For more information on Melbourne Strategic Assessment program, please visit </w:t>
      </w:r>
      <w:hyperlink r:id="rId23" w:history="1">
        <w:r>
          <w:rPr>
            <w:rStyle w:val="Hyperlink"/>
            <w:rFonts w:ascii="Arial" w:hAnsi="Arial" w:cs="Arial"/>
          </w:rPr>
          <w:t>https://www.msa.vic.gov.au/</w:t>
        </w:r>
      </w:hyperlink>
      <w:r>
        <w:rPr>
          <w:rStyle w:val="normaltextrun"/>
          <w:rFonts w:ascii="Arial" w:hAnsi="Arial" w:cs="Arial"/>
          <w:color w:val="363534"/>
        </w:rPr>
        <w:t xml:space="preserve"> </w:t>
      </w:r>
    </w:p>
    <w:p w14:paraId="7D7A3694" w14:textId="717C7E53" w:rsidR="001E7DD2" w:rsidRPr="00B03C6A" w:rsidRDefault="001E7DD2" w:rsidP="001E7DD2">
      <w:pPr>
        <w:pStyle w:val="Heading1"/>
      </w:pPr>
      <w:r>
        <w:t>e</w:t>
      </w:r>
      <w:r w:rsidRPr="00B03C6A">
        <w:t xml:space="preserve">Plan </w:t>
      </w:r>
      <w:r>
        <w:t>r</w:t>
      </w:r>
      <w:r w:rsidRPr="00B03C6A">
        <w:t>elease</w:t>
      </w:r>
    </w:p>
    <w:p w14:paraId="548CD1F6" w14:textId="7EF59E97" w:rsidR="001E7DD2" w:rsidRDefault="001E7DD2" w:rsidP="001E7DD2">
      <w:r>
        <w:t xml:space="preserve">An ePlan release has been scheduled </w:t>
      </w:r>
      <w:r w:rsidR="006146F4">
        <w:t xml:space="preserve">for August </w:t>
      </w:r>
      <w:r>
        <w:t>and includes the following enhancements:</w:t>
      </w:r>
    </w:p>
    <w:p w14:paraId="1A93388B" w14:textId="77777777" w:rsidR="001E7DD2" w:rsidRDefault="001E7DD2" w:rsidP="001E7DD2"/>
    <w:p w14:paraId="395FB07F" w14:textId="77777777" w:rsidR="001E7DD2" w:rsidRPr="000E3F64" w:rsidRDefault="001E7DD2" w:rsidP="001E7DD2">
      <w:pPr>
        <w:pStyle w:val="BodyText100ThemeColour"/>
        <w:rPr>
          <w:color w:val="209CD6"/>
        </w:rPr>
      </w:pPr>
      <w:r w:rsidRPr="000E3F64">
        <w:rPr>
          <w:color w:val="209CD6"/>
        </w:rPr>
        <w:t>Data Viewer service version 3.0</w:t>
      </w:r>
    </w:p>
    <w:p w14:paraId="2702C1B8" w14:textId="77777777" w:rsidR="001E7DD2" w:rsidRDefault="001E7DD2" w:rsidP="001E7DD2">
      <w:pPr>
        <w:pStyle w:val="ListBullet"/>
        <w:rPr>
          <w:rFonts w:eastAsiaTheme="minorEastAsia"/>
        </w:rPr>
      </w:pPr>
      <w:r w:rsidRPr="0AF04534">
        <w:t>Improved functionality to viewing ePlan data contained in the LandXML file</w:t>
      </w:r>
    </w:p>
    <w:p w14:paraId="2FCE718F" w14:textId="77777777" w:rsidR="001E7DD2" w:rsidRDefault="001E7DD2" w:rsidP="001E7DD2">
      <w:pPr>
        <w:pStyle w:val="ListBullet"/>
        <w:rPr>
          <w:rFonts w:eastAsiaTheme="minorEastAsia"/>
        </w:rPr>
      </w:pPr>
      <w:r w:rsidRPr="1C9F5365">
        <w:t>Embedding 10 Quick Tours that provides demonstration of the Data Viewer functions</w:t>
      </w:r>
    </w:p>
    <w:p w14:paraId="1DE739E4" w14:textId="77777777" w:rsidR="001E7DD2" w:rsidRDefault="001E7DD2" w:rsidP="001E7DD2">
      <w:pPr>
        <w:pStyle w:val="ListBullet"/>
        <w:rPr>
          <w:rFonts w:eastAsiaTheme="minorEastAsia"/>
        </w:rPr>
      </w:pPr>
      <w:r w:rsidRPr="1C9F5365">
        <w:lastRenderedPageBreak/>
        <w:t>Enhancement to the Validation Report that associates any validation errors / warnings with the ePlan data on the screen</w:t>
      </w:r>
    </w:p>
    <w:p w14:paraId="4AA4A97B" w14:textId="77777777" w:rsidR="001E7DD2" w:rsidRDefault="001E7DD2" w:rsidP="001E7DD2">
      <w:pPr>
        <w:pStyle w:val="ListBullet"/>
      </w:pPr>
      <w:r w:rsidRPr="7EA80A40">
        <w:t>Integrating the Visualisation Enhancement Tool (VET) into the Data Viewer service</w:t>
      </w:r>
    </w:p>
    <w:p w14:paraId="2A06C2BB" w14:textId="290408BC" w:rsidR="001E7DD2" w:rsidRDefault="001E7DD2" w:rsidP="001E7DD2">
      <w:pPr>
        <w:pStyle w:val="ListBullet"/>
      </w:pPr>
      <w:r w:rsidRPr="7EA80A40">
        <w:t>Provision to download LandXML files</w:t>
      </w:r>
    </w:p>
    <w:p w14:paraId="3FFFC825" w14:textId="77777777" w:rsidR="001E7DD2" w:rsidRPr="000E3F64" w:rsidRDefault="001E7DD2" w:rsidP="001E7DD2">
      <w:pPr>
        <w:pStyle w:val="BodyText100ThemeColour"/>
        <w:rPr>
          <w:bCs/>
          <w:color w:val="209CD6"/>
        </w:rPr>
      </w:pPr>
      <w:r w:rsidRPr="000E3F64">
        <w:rPr>
          <w:bCs/>
          <w:color w:val="209CD6"/>
        </w:rPr>
        <w:t>VET service version 4.1</w:t>
      </w:r>
    </w:p>
    <w:p w14:paraId="52ADF899" w14:textId="77777777" w:rsidR="001E7DD2" w:rsidRDefault="001E7DD2" w:rsidP="001E7DD2">
      <w:pPr>
        <w:pStyle w:val="ListBullet"/>
      </w:pPr>
      <w:r w:rsidRPr="7EA80A40">
        <w:t xml:space="preserve">Enhanced functionality to associate diagram label enlargements to the main plan diagram  </w:t>
      </w:r>
    </w:p>
    <w:p w14:paraId="7726F885" w14:textId="4BDA0F5D" w:rsidR="001E7DD2" w:rsidRDefault="001E7DD2" w:rsidP="001E7DD2">
      <w:pPr>
        <w:pStyle w:val="ListBullet"/>
      </w:pPr>
      <w:r w:rsidRPr="7EA80A40">
        <w:t>Ability to adjust the value of the bearing labels +/- 180 degrees</w:t>
      </w:r>
    </w:p>
    <w:p w14:paraId="3205461E" w14:textId="77777777" w:rsidR="001E7DD2" w:rsidRPr="000E3F64" w:rsidRDefault="001E7DD2" w:rsidP="001E7DD2">
      <w:pPr>
        <w:pStyle w:val="BodyText100ThemeColour"/>
        <w:rPr>
          <w:color w:val="209CD6"/>
        </w:rPr>
      </w:pPr>
      <w:r w:rsidRPr="000E3F64">
        <w:rPr>
          <w:color w:val="209CD6"/>
        </w:rPr>
        <w:t>Visualisation service version 4.1</w:t>
      </w:r>
    </w:p>
    <w:p w14:paraId="0F5FCC83" w14:textId="77777777" w:rsidR="001E7DD2" w:rsidRDefault="001E7DD2" w:rsidP="001E7DD2">
      <w:pPr>
        <w:pStyle w:val="ListBullet"/>
      </w:pPr>
      <w:r>
        <w:t>General improvements to cater better for complex plans</w:t>
      </w:r>
    </w:p>
    <w:p w14:paraId="6935685F" w14:textId="77777777" w:rsidR="001E7DD2" w:rsidRPr="000E3F64" w:rsidRDefault="001E7DD2" w:rsidP="001E7DD2">
      <w:pPr>
        <w:pStyle w:val="BodyText100ThemeColour"/>
        <w:rPr>
          <w:color w:val="209CD6"/>
        </w:rPr>
      </w:pPr>
      <w:r w:rsidRPr="000E3F64">
        <w:rPr>
          <w:color w:val="209CD6"/>
        </w:rPr>
        <w:t>Validation service version 5.1</w:t>
      </w:r>
    </w:p>
    <w:p w14:paraId="17C0C56A" w14:textId="40F1F9DA" w:rsidR="001E7DD2" w:rsidRPr="001E7DD2" w:rsidRDefault="001E7DD2" w:rsidP="001E7DD2">
      <w:pPr>
        <w:pStyle w:val="ListBullet"/>
      </w:pPr>
      <w:r>
        <w:t xml:space="preserve">General minor improvements  </w:t>
      </w:r>
    </w:p>
    <w:p w14:paraId="47703F5F" w14:textId="542715EC" w:rsidR="00C3296C" w:rsidRPr="000E3F64" w:rsidRDefault="00C3296C" w:rsidP="00C3296C">
      <w:pPr>
        <w:pStyle w:val="Heading1"/>
        <w:rPr>
          <w:color w:val="209CD6"/>
        </w:rPr>
      </w:pPr>
      <w:bookmarkStart w:id="3" w:name="_Toc460924661"/>
      <w:r w:rsidRPr="000E3F64">
        <w:rPr>
          <w:color w:val="209CD6"/>
        </w:rPr>
        <w:t xml:space="preserve">Digital </w:t>
      </w:r>
      <w:r w:rsidR="000003A2" w:rsidRPr="000E3F64">
        <w:rPr>
          <w:color w:val="209CD6"/>
        </w:rPr>
        <w:t>C</w:t>
      </w:r>
      <w:r w:rsidRPr="000E3F64">
        <w:rPr>
          <w:color w:val="209CD6"/>
        </w:rPr>
        <w:t xml:space="preserve">adastre </w:t>
      </w:r>
      <w:r w:rsidR="000003A2" w:rsidRPr="000E3F64">
        <w:rPr>
          <w:color w:val="209CD6"/>
        </w:rPr>
        <w:t>M</w:t>
      </w:r>
      <w:r w:rsidRPr="000E3F64">
        <w:rPr>
          <w:color w:val="209CD6"/>
        </w:rPr>
        <w:t xml:space="preserve">odernisation project </w:t>
      </w:r>
    </w:p>
    <w:p w14:paraId="41AD2A7B" w14:textId="08AA8D89" w:rsidR="00186B19" w:rsidRPr="00C05AA5" w:rsidRDefault="00773BF1" w:rsidP="00C05AA5">
      <w:pPr>
        <w:pStyle w:val="BodyText"/>
      </w:pPr>
      <w:r w:rsidRPr="00C05AA5">
        <w:t xml:space="preserve">The Digital Cadastre Modernisation </w:t>
      </w:r>
      <w:r w:rsidR="00DF5679">
        <w:t>p</w:t>
      </w:r>
      <w:r w:rsidRPr="00C05AA5">
        <w:t xml:space="preserve">roject is progressing well. Upgraded data is making its way through the production pipeline and proposed dates </w:t>
      </w:r>
      <w:r w:rsidR="00186B19" w:rsidRPr="00C05AA5">
        <w:t>will soon be released</w:t>
      </w:r>
      <w:r w:rsidRPr="00C05AA5">
        <w:t xml:space="preserve"> when </w:t>
      </w:r>
      <w:r w:rsidR="00186B19" w:rsidRPr="00C05AA5">
        <w:t xml:space="preserve">the </w:t>
      </w:r>
      <w:r w:rsidRPr="00C05AA5">
        <w:t>enhanced data will be available for Vicmap users</w:t>
      </w:r>
      <w:r w:rsidR="00186B19" w:rsidRPr="00C05AA5">
        <w:t>.</w:t>
      </w:r>
    </w:p>
    <w:p w14:paraId="33522913" w14:textId="19376315" w:rsidR="00773BF1" w:rsidRPr="00C05AA5" w:rsidRDefault="00773BF1" w:rsidP="00C05AA5">
      <w:pPr>
        <w:pStyle w:val="BodyText"/>
      </w:pPr>
      <w:r w:rsidRPr="00C05AA5">
        <w:t xml:space="preserve">In the meantime, please visit </w:t>
      </w:r>
      <w:r w:rsidR="00186B19" w:rsidRPr="00C05AA5">
        <w:t xml:space="preserve">the </w:t>
      </w:r>
      <w:hyperlink r:id="rId24" w:history="1">
        <w:r w:rsidR="00DF5679" w:rsidRPr="00DF5679">
          <w:rPr>
            <w:rStyle w:val="Hyperlink"/>
          </w:rPr>
          <w:t>DCM website</w:t>
        </w:r>
      </w:hyperlink>
      <w:r w:rsidR="00DF5679">
        <w:t xml:space="preserve"> </w:t>
      </w:r>
      <w:r w:rsidRPr="00C05AA5">
        <w:t xml:space="preserve">if you’re curious to know about questions </w:t>
      </w:r>
      <w:r w:rsidR="00186B19" w:rsidRPr="00C05AA5">
        <w:t>that ha</w:t>
      </w:r>
      <w:r w:rsidRPr="00C05AA5">
        <w:t xml:space="preserve">ve been asked about the project. </w:t>
      </w:r>
      <w:r w:rsidR="00186B19" w:rsidRPr="00C05AA5">
        <w:t>S</w:t>
      </w:r>
      <w:r w:rsidRPr="00C05AA5">
        <w:t xml:space="preserve">ome of these questions </w:t>
      </w:r>
      <w:r w:rsidR="00186B19" w:rsidRPr="00C05AA5">
        <w:t xml:space="preserve">were first raised </w:t>
      </w:r>
      <w:r w:rsidRPr="00C05AA5">
        <w:t xml:space="preserve">at SPEAR </w:t>
      </w:r>
      <w:r w:rsidR="001C681D">
        <w:t>U</w:t>
      </w:r>
      <w:r w:rsidRPr="00C05AA5">
        <w:t xml:space="preserve">ser </w:t>
      </w:r>
      <w:r w:rsidR="001C681D">
        <w:t>G</w:t>
      </w:r>
      <w:r w:rsidRPr="00C05AA5">
        <w:t xml:space="preserve">roup meetings in 2019 and will continue to </w:t>
      </w:r>
      <w:r w:rsidR="00186B19" w:rsidRPr="00C05AA5">
        <w:t xml:space="preserve">be </w:t>
      </w:r>
      <w:r w:rsidRPr="00C05AA5">
        <w:t>add</w:t>
      </w:r>
      <w:r w:rsidR="00186B19" w:rsidRPr="00C05AA5">
        <w:t>ed</w:t>
      </w:r>
      <w:r w:rsidRPr="00C05AA5">
        <w:t xml:space="preserve"> to as your feedback </w:t>
      </w:r>
      <w:r w:rsidR="001C681D">
        <w:t xml:space="preserve">is gathered </w:t>
      </w:r>
      <w:r w:rsidRPr="00C05AA5">
        <w:t xml:space="preserve">about the development and release of the digital cadastre. </w:t>
      </w:r>
    </w:p>
    <w:p w14:paraId="7A80D353" w14:textId="21564384" w:rsidR="00773BF1" w:rsidRDefault="00773BF1" w:rsidP="00773BF1">
      <w:pPr>
        <w:pStyle w:val="BodyText"/>
        <w:rPr>
          <w:lang w:eastAsia="en-AU"/>
        </w:rPr>
      </w:pPr>
    </w:p>
    <w:p w14:paraId="3378A6EC" w14:textId="2CBA6633" w:rsidR="0028405C" w:rsidRPr="0028405C" w:rsidRDefault="0028405C" w:rsidP="0028405C">
      <w:pPr>
        <w:keepNext/>
        <w:keepLines/>
        <w:numPr>
          <w:ilvl w:val="0"/>
          <w:numId w:val="7"/>
        </w:numPr>
        <w:spacing w:before="300" w:after="360" w:line="440" w:lineRule="exact"/>
        <w:outlineLvl w:val="0"/>
        <w:rPr>
          <w:b/>
          <w:bCs/>
          <w:color w:val="00A9E2" w:themeColor="text2"/>
          <w:kern w:val="32"/>
          <w:sz w:val="40"/>
          <w:szCs w:val="32"/>
        </w:rPr>
      </w:pPr>
      <w:r w:rsidRPr="0028405C">
        <w:rPr>
          <w:b/>
          <w:bCs/>
          <w:color w:val="00A9E2" w:themeColor="text2"/>
          <w:kern w:val="32"/>
          <w:sz w:val="40"/>
          <w:szCs w:val="32"/>
        </w:rPr>
        <w:t>Reviewing Victoria’s naming rules</w:t>
      </w:r>
    </w:p>
    <w:p w14:paraId="36A86894" w14:textId="5E80F032" w:rsidR="0028405C" w:rsidRPr="0028405C" w:rsidRDefault="0028405C" w:rsidP="0028405C">
      <w:pPr>
        <w:spacing w:before="60" w:after="120"/>
        <w:rPr>
          <w:rStyle w:val="BodyTextChar"/>
        </w:rPr>
      </w:pPr>
      <w:r w:rsidRPr="0028405C">
        <w:rPr>
          <w:rStyle w:val="BodyTextChar"/>
        </w:rPr>
        <w:t xml:space="preserve">Geographic Names Victoria is reviewing the Naming rules for places in Victoria 2016 (‘the naming rules’) as provided under Section 6 of the </w:t>
      </w:r>
      <w:r w:rsidRPr="007C7242">
        <w:rPr>
          <w:rStyle w:val="BodyTextChar"/>
          <w:i/>
        </w:rPr>
        <w:t xml:space="preserve">Geographic Place Names Act 1998. </w:t>
      </w:r>
      <w:r w:rsidRPr="0028405C">
        <w:rPr>
          <w:rStyle w:val="BodyTextChar"/>
        </w:rPr>
        <w:t xml:space="preserve">The 2020 review will see several amendments and improvements. The current naming rules are </w:t>
      </w:r>
      <w:hyperlink r:id="rId25" w:history="1">
        <w:r w:rsidRPr="007C7242">
          <w:rPr>
            <w:rStyle w:val="BodyTextChar"/>
            <w:u w:val="single"/>
          </w:rPr>
          <w:t>here</w:t>
        </w:r>
      </w:hyperlink>
      <w:r w:rsidRPr="0028405C">
        <w:rPr>
          <w:rStyle w:val="BodyTextChar"/>
        </w:rPr>
        <w:t>. </w:t>
      </w:r>
      <w:r w:rsidRPr="0028405C">
        <w:rPr>
          <w:rStyle w:val="BodyTextChar"/>
        </w:rPr>
        <w:br/>
      </w:r>
      <w:r w:rsidRPr="0028405C">
        <w:rPr>
          <w:rStyle w:val="BodyTextChar"/>
        </w:rPr>
        <w:br/>
        <w:t xml:space="preserve">The team are looking forward to engaging with stakeholders throughout the review, which will begin next month - stay tuned for more information. A 2020 Naming rules review committee is being established to ensure comments and proper governance of the review. The nominated committee members include members </w:t>
      </w:r>
      <w:r w:rsidRPr="0028405C">
        <w:rPr>
          <w:rStyle w:val="BodyTextChar"/>
        </w:rPr>
        <w:t>of the Geographic Place Names Advisory Panel, colleagues from emergency services and representatives from councils. It is expected that the Committee will consider matters on a monthly basis.</w:t>
      </w:r>
      <w:r w:rsidRPr="0028405C">
        <w:rPr>
          <w:rStyle w:val="BodyTextChar"/>
        </w:rPr>
        <w:br/>
      </w:r>
      <w:r w:rsidRPr="0028405C">
        <w:rPr>
          <w:rStyle w:val="BodyTextChar"/>
        </w:rPr>
        <w:br/>
        <w:t>Council officers interested in sitting on the</w:t>
      </w:r>
      <w:r w:rsidRPr="0028405C">
        <w:rPr>
          <w:rFonts w:ascii="Arial" w:hAnsi="Arial"/>
          <w:color w:val="000000"/>
          <w:sz w:val="24"/>
          <w:szCs w:val="24"/>
          <w:lang w:eastAsia="en-US"/>
        </w:rPr>
        <w:t xml:space="preserve"> </w:t>
      </w:r>
      <w:r w:rsidRPr="0028405C">
        <w:rPr>
          <w:rStyle w:val="BodyTextChar"/>
        </w:rPr>
        <w:t xml:space="preserve">2020 Naming rules committee should contact </w:t>
      </w:r>
      <w:hyperlink r:id="rId26" w:history="1">
        <w:r w:rsidRPr="001054C7">
          <w:rPr>
            <w:rStyle w:val="Hyperlink"/>
            <w:rFonts w:cs="Times New Roman"/>
            <w:lang w:eastAsia="en-US"/>
          </w:rPr>
          <w:t>Rafe Benli</w:t>
        </w:r>
      </w:hyperlink>
      <w:r w:rsidR="001054C7">
        <w:rPr>
          <w:rStyle w:val="BodyTextChar"/>
        </w:rPr>
        <w:t>.</w:t>
      </w:r>
    </w:p>
    <w:bookmarkEnd w:id="3"/>
    <w:p w14:paraId="6808BACA" w14:textId="43824ED8" w:rsidR="00027D8C" w:rsidRPr="000E3F64" w:rsidRDefault="00027D8C" w:rsidP="00027D8C">
      <w:pPr>
        <w:pStyle w:val="Heading1"/>
        <w:rPr>
          <w:color w:val="209CD6"/>
        </w:rPr>
      </w:pPr>
      <w:r w:rsidRPr="000E3F64">
        <w:rPr>
          <w:color w:val="209CD6"/>
        </w:rPr>
        <w:t>Handy Hints</w:t>
      </w:r>
    </w:p>
    <w:p w14:paraId="00A994F4" w14:textId="1CC51FA7" w:rsidR="00ED145F" w:rsidRPr="000E3F64" w:rsidRDefault="00ED145F" w:rsidP="00ED145F">
      <w:pPr>
        <w:pStyle w:val="Heading2"/>
        <w:rPr>
          <w:color w:val="209CD6"/>
        </w:rPr>
      </w:pPr>
      <w:r w:rsidRPr="000E3F64">
        <w:rPr>
          <w:color w:val="209CD6"/>
        </w:rPr>
        <w:t xml:space="preserve">Digital certificate </w:t>
      </w:r>
      <w:r w:rsidR="0028405C" w:rsidRPr="000E3F64">
        <w:rPr>
          <w:color w:val="209CD6"/>
        </w:rPr>
        <w:t>backup from Inter</w:t>
      </w:r>
      <w:r w:rsidR="00C3296C" w:rsidRPr="000E3F64">
        <w:rPr>
          <w:color w:val="209CD6"/>
        </w:rPr>
        <w:t>net Explorer</w:t>
      </w:r>
    </w:p>
    <w:p w14:paraId="25C0106D" w14:textId="7D096C84" w:rsidR="004E0C26" w:rsidRPr="004E0C26" w:rsidRDefault="004E0C26" w:rsidP="004E0C26">
      <w:pPr>
        <w:pStyle w:val="BodyText"/>
      </w:pPr>
      <w:r w:rsidRPr="004E0C26">
        <w:t>For SPEAR signing users who have digital certificates installed directly to their computer, creating a backup of these certificates so that they can be installed and used on other PCs has been particularly useful over the last few months with many adapting to work from home arrangements</w:t>
      </w:r>
      <w:r w:rsidRPr="004E0C26">
        <w:rPr>
          <w:rStyle w:val="normaltextrun1"/>
        </w:rPr>
        <w:t>. </w:t>
      </w:r>
      <w:r w:rsidRPr="004E0C26">
        <w:rPr>
          <w:rStyle w:val="eop"/>
        </w:rPr>
        <w:t> </w:t>
      </w:r>
    </w:p>
    <w:p w14:paraId="368C3658" w14:textId="54E9F59C" w:rsidR="004E0C26" w:rsidRDefault="004E0C26" w:rsidP="00C56ACC">
      <w:pPr>
        <w:pStyle w:val="BodyText"/>
        <w:rPr>
          <w:rStyle w:val="eop"/>
        </w:rPr>
      </w:pPr>
      <w:r w:rsidRPr="00C56ACC">
        <w:rPr>
          <w:rStyle w:val="normaltextrun1"/>
        </w:rPr>
        <w:t>With ongoing flexibility in mind, this process should be revisited to ensure a smooth transition back to office-based work. Particularly if office-based system upgrades have taken place which may have affected certificates in the workplace.</w:t>
      </w:r>
      <w:r w:rsidRPr="00C56ACC">
        <w:rPr>
          <w:rStyle w:val="eop"/>
        </w:rPr>
        <w:t> </w:t>
      </w:r>
    </w:p>
    <w:p w14:paraId="2E804F98" w14:textId="352D21CC" w:rsidR="00C56ACC" w:rsidRDefault="00C56ACC" w:rsidP="00C56ACC">
      <w:pPr>
        <w:pStyle w:val="BodyText"/>
        <w:rPr>
          <w:rStyle w:val="eop"/>
        </w:rPr>
      </w:pPr>
      <w:r>
        <w:rPr>
          <w:rStyle w:val="eop"/>
        </w:rPr>
        <w:t>To back up your digital certificate:</w:t>
      </w:r>
    </w:p>
    <w:p w14:paraId="2BF79077" w14:textId="55B7575F" w:rsidR="00C56ACC" w:rsidRPr="00C56ACC" w:rsidRDefault="00C56ACC" w:rsidP="00C56ACC">
      <w:pPr>
        <w:pStyle w:val="ListNumber"/>
        <w:rPr>
          <w:rFonts w:ascii="Tahoma" w:hAnsi="Tahoma"/>
        </w:rPr>
      </w:pPr>
      <w:r w:rsidRPr="00C56ACC">
        <w:t xml:space="preserve">Open a new browser window in </w:t>
      </w:r>
      <w:r w:rsidRPr="00C56ACC">
        <w:rPr>
          <w:b/>
          <w:bCs/>
        </w:rPr>
        <w:t>Internet Explorer</w:t>
      </w:r>
      <w:r w:rsidRPr="00C56ACC">
        <w:t>: Go to the Tools menu at the top right, select ‘Internet Options</w:t>
      </w:r>
      <w:r w:rsidRPr="00C56ACC">
        <w:rPr>
          <w:rFonts w:ascii="Tahoma" w:hAnsi="Tahoma"/>
          <w:b/>
          <w:bCs/>
        </w:rPr>
        <w:t>’</w:t>
      </w:r>
      <w:r w:rsidRPr="00C56ACC">
        <w:t>, then go to the Content tab, and click ‘Certificates’.  </w:t>
      </w:r>
    </w:p>
    <w:p w14:paraId="2DF18464" w14:textId="083877EE" w:rsidR="00C56ACC" w:rsidRDefault="00C56ACC" w:rsidP="00C56ACC">
      <w:pPr>
        <w:pStyle w:val="ListNumber"/>
      </w:pPr>
      <w:r w:rsidRPr="00C56ACC">
        <w:t>Your Gatekeeper certificates will be displayed in the</w:t>
      </w:r>
      <w:r w:rsidRPr="00C56ACC">
        <w:rPr>
          <w:rFonts w:ascii="Tahoma" w:hAnsi="Tahoma"/>
          <w:color w:val="D13438"/>
          <w:u w:val="single"/>
        </w:rPr>
        <w:t> </w:t>
      </w:r>
      <w:r w:rsidRPr="00C56ACC">
        <w:t>Persona</w:t>
      </w:r>
      <w:r>
        <w:t>l</w:t>
      </w:r>
      <w:r w:rsidRPr="00C56ACC">
        <w:t xml:space="preserve"> tab.  You will need to identify the two certificates with the most current expiry date, and export both the Signing and Encryption certificate. Start by double-clicking on the first certificate. </w:t>
      </w:r>
      <w:r w:rsidRPr="00C56ACC">
        <w:rPr>
          <w:b/>
          <w:bCs/>
        </w:rPr>
        <w:t>D</w:t>
      </w:r>
      <w:r w:rsidR="00B66A45">
        <w:rPr>
          <w:b/>
          <w:bCs/>
        </w:rPr>
        <w:t>O</w:t>
      </w:r>
      <w:r w:rsidRPr="00C56ACC">
        <w:rPr>
          <w:rFonts w:ascii="Tahoma" w:hAnsi="Tahoma"/>
        </w:rPr>
        <w:t xml:space="preserve"> </w:t>
      </w:r>
      <w:r w:rsidRPr="00C56ACC">
        <w:rPr>
          <w:b/>
          <w:bCs/>
        </w:rPr>
        <w:t>N</w:t>
      </w:r>
      <w:r w:rsidR="00B66A45">
        <w:rPr>
          <w:b/>
          <w:bCs/>
        </w:rPr>
        <w:t>OT</w:t>
      </w:r>
      <w:r w:rsidRPr="00C56ACC">
        <w:t xml:space="preserve"> choose the ‘Import…’ option.  </w:t>
      </w:r>
    </w:p>
    <w:p w14:paraId="082860FF" w14:textId="014D3CA2" w:rsidR="00C56ACC" w:rsidRDefault="00C56ACC" w:rsidP="003370E3">
      <w:pPr>
        <w:pStyle w:val="BodyText"/>
        <w:jc w:val="center"/>
        <w:rPr>
          <w:rStyle w:val="eop"/>
        </w:rPr>
      </w:pPr>
      <w:r>
        <w:rPr>
          <w:noProof/>
        </w:rPr>
        <w:drawing>
          <wp:inline distT="0" distB="0" distL="0" distR="0" wp14:anchorId="76DD44AB" wp14:editId="638249B0">
            <wp:extent cx="2717800" cy="1861800"/>
            <wp:effectExtent l="0" t="0" r="6350" b="5715"/>
            <wp:docPr id="5" name="Picture 5" descr="C:\Users\ld13\AppData\Local\Microsoft\Windows\INetCache\Content.MSO\86C1A3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d13\AppData\Local\Microsoft\Windows\INetCache\Content.MSO\86C1A34B.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2693" cy="1872002"/>
                    </a:xfrm>
                    <a:prstGeom prst="rect">
                      <a:avLst/>
                    </a:prstGeom>
                    <a:noFill/>
                    <a:ln>
                      <a:noFill/>
                    </a:ln>
                  </pic:spPr>
                </pic:pic>
              </a:graphicData>
            </a:graphic>
          </wp:inline>
        </w:drawing>
      </w:r>
    </w:p>
    <w:p w14:paraId="2F43C063" w14:textId="11A3AB60" w:rsidR="00C56ACC" w:rsidRPr="00C56ACC" w:rsidRDefault="00C56ACC" w:rsidP="00C56ACC">
      <w:pPr>
        <w:pStyle w:val="ListNumber"/>
      </w:pPr>
      <w:r w:rsidRPr="00C56ACC">
        <w:t xml:space="preserve">From the Certificate window go to the Details Tab. Scroll to the bottom of the list and click on the field item called ‘Key Usage’. As the certificates appear to be identical, you will need to identify each one by its description within the Key Usage row value. The Signing certificate will hold the value ‘Digital Signature, Non-Repudiation’, the Encryption certificate will hold the value ‘Key Encipherment, Data Encipherment’. Once the field is highlighted </w:t>
      </w:r>
      <w:r w:rsidRPr="00C56ACC">
        <w:lastRenderedPageBreak/>
        <w:t>blue, click ‘Copy to File’.</w:t>
      </w:r>
      <w:r w:rsidRPr="00C56ACC">
        <w:rPr>
          <w:i/>
          <w:iCs/>
        </w:rPr>
        <w:t xml:space="preserve"> </w:t>
      </w:r>
      <w:r w:rsidRPr="00C56ACC">
        <w:t> </w:t>
      </w:r>
      <w:r w:rsidRPr="00C56ACC">
        <w:br/>
        <w:t> </w:t>
      </w:r>
      <w:r w:rsidRPr="00C56ACC">
        <w:br/>
      </w:r>
      <w:r w:rsidRPr="00C56ACC">
        <w:rPr>
          <w:b/>
          <w:iCs/>
        </w:rPr>
        <w:t>NOTE: Remember which certificate you're backing up - it will assist when choosing a filename for your backup in Step 7.</w:t>
      </w:r>
      <w:r w:rsidRPr="00C56ACC">
        <w:t> </w:t>
      </w:r>
    </w:p>
    <w:p w14:paraId="55385C52" w14:textId="77777777" w:rsidR="00C56ACC" w:rsidRPr="00C56ACC" w:rsidRDefault="00C56ACC" w:rsidP="00C56ACC">
      <w:pPr>
        <w:pStyle w:val="ListNumber"/>
      </w:pPr>
      <w:r w:rsidRPr="00C56ACC">
        <w:t>The Certificate Export Wizard will now open.  Click ‘Next’ on the first screen, then select ‘Yes, export the private key’ on the second screen. </w:t>
      </w:r>
    </w:p>
    <w:p w14:paraId="07DF6658" w14:textId="77777777" w:rsidR="001054C7" w:rsidRDefault="00C56ACC" w:rsidP="00C56ACC">
      <w:pPr>
        <w:pStyle w:val="BodyText"/>
      </w:pPr>
      <w:r w:rsidRPr="00C56ACC">
        <w:t xml:space="preserve">The Export File Format selection allows you to modify how the certificate is exported. Under the Personal Information Exchange section make sure that you </w:t>
      </w:r>
      <w:r w:rsidRPr="00C56ACC">
        <w:rPr>
          <w:b/>
          <w:bCs/>
        </w:rPr>
        <w:t>D</w:t>
      </w:r>
      <w:r w:rsidR="00B66A45">
        <w:rPr>
          <w:b/>
          <w:bCs/>
        </w:rPr>
        <w:t>O</w:t>
      </w:r>
      <w:r w:rsidRPr="00C56ACC">
        <w:rPr>
          <w:b/>
          <w:bCs/>
        </w:rPr>
        <w:t xml:space="preserve"> N</w:t>
      </w:r>
      <w:r w:rsidR="00B66A45">
        <w:rPr>
          <w:b/>
          <w:bCs/>
        </w:rPr>
        <w:t>OT</w:t>
      </w:r>
      <w:r w:rsidRPr="00C56ACC">
        <w:t xml:space="preserve"> select the ‘Delete the private key if the export is successful’ option. Everything else under this section should be selected. Once they have been selected, click ‘Next’. </w:t>
      </w:r>
    </w:p>
    <w:p w14:paraId="5005591C" w14:textId="2FF5E859" w:rsidR="00C56ACC" w:rsidRDefault="00C56ACC" w:rsidP="00C56ACC">
      <w:pPr>
        <w:pStyle w:val="BodyText"/>
        <w:rPr>
          <w:b/>
        </w:rPr>
      </w:pPr>
      <w:r w:rsidRPr="00C56ACC">
        <w:rPr>
          <w:b/>
          <w:iCs/>
        </w:rPr>
        <w:t>NOTE: The options available may vary across computers.</w:t>
      </w:r>
      <w:r w:rsidRPr="00C56ACC">
        <w:rPr>
          <w:b/>
        </w:rPr>
        <w:t> </w:t>
      </w:r>
    </w:p>
    <w:p w14:paraId="590E7D90" w14:textId="77777777" w:rsidR="003370E3" w:rsidRDefault="003370E3" w:rsidP="003370E3">
      <w:pPr>
        <w:pStyle w:val="BodyText"/>
        <w:jc w:val="center"/>
        <w:rPr>
          <w:rStyle w:val="eop"/>
        </w:rPr>
      </w:pPr>
      <w:r w:rsidRPr="003370E3">
        <w:rPr>
          <w:b/>
          <w:noProof/>
          <w:lang w:eastAsia="en-AU"/>
        </w:rPr>
        <w:drawing>
          <wp:inline distT="0" distB="0" distL="0" distR="0" wp14:anchorId="284E9671" wp14:editId="4D8E52FE">
            <wp:extent cx="2667000" cy="933450"/>
            <wp:effectExtent l="0" t="0" r="0" b="0"/>
            <wp:docPr id="8" name="Picture 8" descr="C:\Users\ld13\AppData\Local\Microsoft\Windows\INetCache\Content.MSO\F88DB60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13\AppData\Local\Microsoft\Windows\INetCache\Content.MSO\F88DB603.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00" cy="933450"/>
                    </a:xfrm>
                    <a:prstGeom prst="rect">
                      <a:avLst/>
                    </a:prstGeom>
                    <a:noFill/>
                    <a:ln>
                      <a:noFill/>
                    </a:ln>
                  </pic:spPr>
                </pic:pic>
              </a:graphicData>
            </a:graphic>
          </wp:inline>
        </w:drawing>
      </w:r>
    </w:p>
    <w:p w14:paraId="1CE1046A" w14:textId="77777777" w:rsidR="003370E3" w:rsidRPr="003370E3" w:rsidRDefault="003370E3" w:rsidP="003370E3">
      <w:pPr>
        <w:pStyle w:val="ListNumber"/>
      </w:pPr>
      <w:r w:rsidRPr="003370E3">
        <w:t>Choose a password for security of your backed-up certificate.  Use at least one uppercase and one non-alphabetic character and preferably 8 characters. Securely record your password for future reference.</w:t>
      </w:r>
      <w:r w:rsidRPr="003370E3">
        <w:rPr>
          <w:b/>
          <w:bCs/>
        </w:rPr>
        <w:t xml:space="preserve"> It cannot be recovered or changed!</w:t>
      </w:r>
      <w:r w:rsidRPr="003370E3">
        <w:t> </w:t>
      </w:r>
    </w:p>
    <w:p w14:paraId="7F7307E2" w14:textId="77777777" w:rsidR="003370E3" w:rsidRPr="00B66A45" w:rsidRDefault="003370E3" w:rsidP="003370E3">
      <w:pPr>
        <w:pStyle w:val="ListNumber"/>
        <w:rPr>
          <w:b/>
        </w:rPr>
      </w:pPr>
      <w:r w:rsidRPr="003370E3">
        <w:t>Choose a location and name for your backed-up certificate.  </w:t>
      </w:r>
      <w:r w:rsidRPr="003370E3">
        <w:br/>
        <w:t> </w:t>
      </w:r>
      <w:r w:rsidRPr="003370E3">
        <w:br/>
      </w:r>
      <w:r w:rsidRPr="00B66A45">
        <w:rPr>
          <w:b/>
        </w:rPr>
        <w:t>NOTE: Suggested filenames for your backed-up certificates are ‘</w:t>
      </w:r>
      <w:proofErr w:type="spellStart"/>
      <w:r w:rsidRPr="00B66A45">
        <w:rPr>
          <w:b/>
        </w:rPr>
        <w:t>Freds</w:t>
      </w:r>
      <w:proofErr w:type="spellEnd"/>
      <w:r w:rsidRPr="00B66A45">
        <w:rPr>
          <w:b/>
        </w:rPr>
        <w:t xml:space="preserve"> signing cert2009’ and ‘</w:t>
      </w:r>
      <w:proofErr w:type="spellStart"/>
      <w:r w:rsidRPr="00B66A45">
        <w:rPr>
          <w:b/>
        </w:rPr>
        <w:t>Freds</w:t>
      </w:r>
      <w:proofErr w:type="spellEnd"/>
      <w:r w:rsidRPr="00B66A45">
        <w:rPr>
          <w:b/>
        </w:rPr>
        <w:t xml:space="preserve"> encryption cert2009’. </w:t>
      </w:r>
    </w:p>
    <w:p w14:paraId="7B025DD6" w14:textId="5CF79B34" w:rsidR="003370E3" w:rsidRPr="003370E3" w:rsidRDefault="003370E3" w:rsidP="003370E3">
      <w:pPr>
        <w:pStyle w:val="ListNumber"/>
      </w:pPr>
      <w:r w:rsidRPr="003370E3">
        <w:t xml:space="preserve">Depending on the security level that you have when enrolling for your certificate, you may be presented with a box asking for a ‘CryptoAPI Private Key’ password - this is the password you chose when you enrolled.  </w:t>
      </w:r>
      <w:r w:rsidRPr="003370E3">
        <w:rPr>
          <w:b/>
          <w:bCs/>
        </w:rPr>
        <w:t>NOTE: Neither Gatekeeper or SPEAR can recover or reset this password for you!</w:t>
      </w:r>
      <w:r w:rsidRPr="003370E3">
        <w:t>  High Security requires a password. Medium security does not require a password.  </w:t>
      </w:r>
    </w:p>
    <w:p w14:paraId="24D6DAF2" w14:textId="77777777" w:rsidR="003370E3" w:rsidRPr="003370E3" w:rsidRDefault="003370E3" w:rsidP="003370E3">
      <w:pPr>
        <w:pStyle w:val="ListNumber"/>
      </w:pPr>
      <w:r w:rsidRPr="003370E3">
        <w:rPr>
          <w:b/>
          <w:bCs/>
          <w:iCs/>
        </w:rPr>
        <w:t>You need to repeat the backup process for the other certificate</w:t>
      </w:r>
      <w:r w:rsidRPr="003370E3">
        <w:rPr>
          <w:i/>
          <w:iCs/>
        </w:rPr>
        <w:t xml:space="preserve">. </w:t>
      </w:r>
      <w:r w:rsidRPr="003370E3">
        <w:t>Go back to Step 2 of this User Guide, select the second certificate and repeat the backup process. </w:t>
      </w:r>
    </w:p>
    <w:p w14:paraId="619A47A9" w14:textId="77777777" w:rsidR="003370E3" w:rsidRPr="003370E3" w:rsidRDefault="003370E3" w:rsidP="003370E3">
      <w:pPr>
        <w:pStyle w:val="BodyText"/>
      </w:pPr>
      <w:r w:rsidRPr="003370E3">
        <w:rPr>
          <w:iCs/>
        </w:rPr>
        <w:t>If you wish to ensure that your digital certificates have been backed up correctly into your selected folder, look for two files with .</w:t>
      </w:r>
      <w:proofErr w:type="spellStart"/>
      <w:r w:rsidRPr="003370E3">
        <w:rPr>
          <w:iCs/>
        </w:rPr>
        <w:t>pfx</w:t>
      </w:r>
      <w:proofErr w:type="spellEnd"/>
      <w:r w:rsidRPr="003370E3">
        <w:rPr>
          <w:iCs/>
        </w:rPr>
        <w:t xml:space="preserve"> extensions.  </w:t>
      </w:r>
      <w:r w:rsidRPr="003370E3">
        <w:t> </w:t>
      </w:r>
    </w:p>
    <w:p w14:paraId="1F764DD4" w14:textId="08A1BB6A" w:rsidR="00C56ACC" w:rsidRDefault="003370E3" w:rsidP="003370E3">
      <w:pPr>
        <w:pStyle w:val="BodyText"/>
        <w:rPr>
          <w:lang w:eastAsia="en-AU"/>
        </w:rPr>
      </w:pPr>
      <w:r w:rsidRPr="003370E3">
        <w:rPr>
          <w:lang w:eastAsia="en-AU"/>
        </w:rPr>
        <w:t>More detailed instructions with screenshots of this process can be found</w:t>
      </w:r>
      <w:r w:rsidR="001054C7">
        <w:rPr>
          <w:lang w:eastAsia="en-AU"/>
        </w:rPr>
        <w:t xml:space="preserve"> on the SPEAR website</w:t>
      </w:r>
      <w:r w:rsidRPr="003370E3">
        <w:rPr>
          <w:lang w:eastAsia="en-AU"/>
        </w:rPr>
        <w:t xml:space="preserve"> </w:t>
      </w:r>
      <w:r>
        <w:rPr>
          <w:lang w:eastAsia="en-AU"/>
        </w:rPr>
        <w:t xml:space="preserve">in </w:t>
      </w:r>
      <w:hyperlink r:id="rId29" w:history="1">
        <w:r w:rsidRPr="003370E3">
          <w:rPr>
            <w:rStyle w:val="Hyperlink"/>
            <w:lang w:eastAsia="en-AU"/>
          </w:rPr>
          <w:t>User Guide 33A – Installing and backing up your digital certificates in Internet Explorer</w:t>
        </w:r>
      </w:hyperlink>
      <w:r w:rsidR="001054C7">
        <w:rPr>
          <w:rStyle w:val="Hyperlink"/>
          <w:lang w:eastAsia="en-AU"/>
        </w:rPr>
        <w:t>.</w:t>
      </w:r>
    </w:p>
    <w:p w14:paraId="0A9BACE8" w14:textId="05156F31" w:rsidR="001C681D" w:rsidRPr="000E3F64" w:rsidRDefault="000D6EF0" w:rsidP="000D6EF0">
      <w:pPr>
        <w:pStyle w:val="Heading2"/>
        <w:rPr>
          <w:rStyle w:val="eop"/>
          <w:color w:val="209CD6"/>
          <w:sz w:val="20"/>
          <w:szCs w:val="20"/>
        </w:rPr>
      </w:pPr>
      <w:r w:rsidRPr="000E3F64">
        <w:rPr>
          <w:rStyle w:val="eop"/>
          <w:color w:val="209CD6"/>
          <w:sz w:val="20"/>
          <w:szCs w:val="20"/>
        </w:rPr>
        <w:t>Lodging Parties - OC Forms</w:t>
      </w:r>
      <w:r w:rsidR="001054C7" w:rsidRPr="000E3F64">
        <w:rPr>
          <w:rStyle w:val="eop"/>
          <w:color w:val="209CD6"/>
          <w:sz w:val="20"/>
          <w:szCs w:val="20"/>
        </w:rPr>
        <w:t xml:space="preserve"> in SPEAR</w:t>
      </w:r>
    </w:p>
    <w:p w14:paraId="376FBF48" w14:textId="77777777" w:rsidR="000D6EF0" w:rsidRDefault="000D6EF0" w:rsidP="000D6EF0">
      <w:pPr>
        <w:pStyle w:val="BodyText"/>
      </w:pPr>
      <w:r>
        <w:t xml:space="preserve">SPEAR ELN users will notice a difference in SPEAR when it comes to the provision of the OC1 or OC2 </w:t>
      </w:r>
      <w:r w:rsidRPr="1D7C1D92">
        <w:t>Form</w:t>
      </w:r>
      <w:r>
        <w:t xml:space="preserve">s to support plan lodgments. </w:t>
      </w:r>
    </w:p>
    <w:p w14:paraId="22DA0BF6" w14:textId="77777777" w:rsidR="001054C7" w:rsidRDefault="000D6EF0" w:rsidP="000D6EF0">
      <w:pPr>
        <w:pStyle w:val="BodyText"/>
      </w:pPr>
      <w:r>
        <w:t xml:space="preserve">Some applications will display a mandatory action for the user to supply the OC1 or OC2 Form, yet other applications, which clearly show an </w:t>
      </w:r>
      <w:r w:rsidRPr="6288ADE2">
        <w:t>OC</w:t>
      </w:r>
      <w:r>
        <w:t xml:space="preserve"> schedule on the plan PDF are not prompting for the relevant f</w:t>
      </w:r>
      <w:r w:rsidRPr="7316276B">
        <w:t>orm</w:t>
      </w:r>
      <w:r>
        <w:t xml:space="preserve"> via mandatory action. </w:t>
      </w:r>
    </w:p>
    <w:p w14:paraId="187F687C" w14:textId="2933AA64" w:rsidR="000D6EF0" w:rsidRDefault="000D6EF0" w:rsidP="000D6EF0">
      <w:pPr>
        <w:pStyle w:val="BodyText"/>
      </w:pPr>
      <w:r>
        <w:t>Why is this the case?</w:t>
      </w:r>
      <w:r w:rsidR="001054C7">
        <w:t xml:space="preserve"> </w:t>
      </w:r>
      <w:r>
        <w:t xml:space="preserve">The reason SPEAR shows a mandatory action in some cases but not in others, is the way that the surveyor provided </w:t>
      </w:r>
      <w:r w:rsidRPr="23C39FEB">
        <w:t>the</w:t>
      </w:r>
      <w:r>
        <w:t xml:space="preserve"> </w:t>
      </w:r>
      <w:r w:rsidRPr="23C39FEB">
        <w:t>OC</w:t>
      </w:r>
      <w:r>
        <w:t xml:space="preserve"> data in SPEAR in the first place. </w:t>
      </w:r>
    </w:p>
    <w:p w14:paraId="7F072A73" w14:textId="5BE27B8D" w:rsidR="000D6EF0" w:rsidRDefault="000D6EF0" w:rsidP="000D6EF0">
      <w:pPr>
        <w:pStyle w:val="BodyText"/>
      </w:pPr>
      <w:r w:rsidRPr="0A3FC811">
        <w:t>Up until 1/01/2020* surveyors had the option to either pro</w:t>
      </w:r>
      <w:r>
        <w:t>v</w:t>
      </w:r>
      <w:r w:rsidRPr="0A3FC811">
        <w:t xml:space="preserve">ide OC data on the plan, </w:t>
      </w:r>
      <w:r>
        <w:t>or</w:t>
      </w:r>
      <w:r w:rsidRPr="0A3FC811">
        <w:t xml:space="preserve"> on an </w:t>
      </w:r>
      <w:r w:rsidR="008A4405">
        <w:t>E</w:t>
      </w:r>
      <w:r w:rsidRPr="0A3FC811">
        <w:t xml:space="preserve">xcel spreadsheet. The </w:t>
      </w:r>
      <w:r w:rsidR="008A4405">
        <w:t>E</w:t>
      </w:r>
      <w:r w:rsidRPr="0A3FC811">
        <w:t>xcel spreadsheet provides more scope for using the underlying data and allows SPEAR to auto-generate the OC</w:t>
      </w:r>
      <w:r>
        <w:t xml:space="preserve"> </w:t>
      </w:r>
      <w:r w:rsidRPr="0A3FC811">
        <w:t>Form</w:t>
      </w:r>
      <w:r>
        <w:t>s</w:t>
      </w:r>
      <w:r w:rsidRPr="0A3FC811">
        <w:t xml:space="preserve"> and present mandatory action</w:t>
      </w:r>
      <w:r>
        <w:t>s</w:t>
      </w:r>
      <w:r w:rsidRPr="0A3FC811">
        <w:t xml:space="preserve"> to the lodging party to review/edit prior to signing.</w:t>
      </w:r>
    </w:p>
    <w:p w14:paraId="4F32D0B0" w14:textId="77777777" w:rsidR="000D6EF0" w:rsidRDefault="000D6EF0" w:rsidP="000D6EF0">
      <w:pPr>
        <w:pStyle w:val="BodyText"/>
      </w:pPr>
      <w:r>
        <w:t xml:space="preserve">If the surveyor has not used the excel </w:t>
      </w:r>
      <w:r w:rsidRPr="2F1030F9">
        <w:t>spreadsheet and</w:t>
      </w:r>
      <w:r>
        <w:t xml:space="preserve"> has instead provided the </w:t>
      </w:r>
      <w:r w:rsidRPr="394FC04E">
        <w:t>OC</w:t>
      </w:r>
      <w:r>
        <w:t xml:space="preserve"> </w:t>
      </w:r>
      <w:r w:rsidRPr="3A2E3131">
        <w:t>schedule</w:t>
      </w:r>
      <w:r>
        <w:t xml:space="preserve"> on the PDF plan, then SPEAR cannot pre-populate the OC Form. In these cases, the onus is on the lodging party to recognise the requirement for preparing an OC1 or OC2 Form, and instead select the option from the list of optional actions in SPEAR.  </w:t>
      </w:r>
    </w:p>
    <w:p w14:paraId="2E38BEC0" w14:textId="77777777" w:rsidR="000D6EF0" w:rsidRPr="000D6EF0" w:rsidRDefault="000D6EF0" w:rsidP="000D6EF0">
      <w:pPr>
        <w:pStyle w:val="BodyText"/>
        <w:rPr>
          <w:b/>
        </w:rPr>
      </w:pPr>
      <w:r w:rsidRPr="000D6EF0">
        <w:rPr>
          <w:b/>
        </w:rPr>
        <w:t xml:space="preserve">* NOTE: Version 7 of the Registrar's Requirements for Paper Conveyancing Transactions stipulates that from 01/01/2020, </w:t>
      </w:r>
      <w:r w:rsidRPr="000D6EF0">
        <w:rPr>
          <w:b/>
          <w:bCs/>
        </w:rPr>
        <w:t>OC i</w:t>
      </w:r>
      <w:r w:rsidRPr="000D6EF0">
        <w:rPr>
          <w:b/>
        </w:rPr>
        <w:t xml:space="preserve">nformation must be provided by the surveyor using the Excel spreadsheet template available in SPEAR. </w:t>
      </w:r>
    </w:p>
    <w:p w14:paraId="14D54461" w14:textId="77777777" w:rsidR="000D6EF0" w:rsidRPr="001F03A7" w:rsidRDefault="000D6EF0" w:rsidP="00B9352B">
      <w:pPr>
        <w:pStyle w:val="Heading3"/>
      </w:pPr>
      <w:r w:rsidRPr="001F03A7">
        <w:t xml:space="preserve">Application </w:t>
      </w:r>
      <w:r>
        <w:t>E</w:t>
      </w:r>
      <w:r w:rsidRPr="001F03A7">
        <w:t>xample 1:</w:t>
      </w:r>
    </w:p>
    <w:p w14:paraId="02AD1738" w14:textId="5B73C20B" w:rsidR="000D6EF0" w:rsidRDefault="000D6EF0" w:rsidP="000D6EF0">
      <w:pPr>
        <w:pStyle w:val="BodyText"/>
      </w:pPr>
      <w:r w:rsidRPr="0A3FC811">
        <w:t>Mandatory action for the lodging</w:t>
      </w:r>
      <w:r>
        <w:t xml:space="preserve"> </w:t>
      </w:r>
      <w:r w:rsidRPr="0A3FC811">
        <w:t xml:space="preserve">party to supply the OC1 </w:t>
      </w:r>
      <w:r w:rsidRPr="0039D851">
        <w:t>Form</w:t>
      </w:r>
      <w:r w:rsidRPr="0A3FC811">
        <w:t xml:space="preserve">, when the </w:t>
      </w:r>
      <w:r w:rsidRPr="15927CA6">
        <w:t>OC</w:t>
      </w:r>
      <w:r w:rsidRPr="0A3FC811">
        <w:t xml:space="preserve"> data was</w:t>
      </w:r>
      <w:r>
        <w:t xml:space="preserve"> </w:t>
      </w:r>
      <w:r w:rsidRPr="0A3FC811">
        <w:t>provided in a spreadsheet by the surveyor.</w:t>
      </w:r>
    </w:p>
    <w:p w14:paraId="02E7FF02" w14:textId="1192A6F3" w:rsidR="000D6EF0" w:rsidRDefault="00B9352B" w:rsidP="000D6EF0">
      <w:pPr>
        <w:pStyle w:val="BodyText"/>
        <w:rPr>
          <w:rFonts w:ascii="Tahoma" w:hAnsi="Tahoma" w:cs="Tahoma"/>
        </w:rPr>
      </w:pPr>
      <w:r>
        <w:rPr>
          <w:noProof/>
        </w:rPr>
        <w:drawing>
          <wp:inline distT="0" distB="0" distL="0" distR="0" wp14:anchorId="48D58130" wp14:editId="4D8AFD9A">
            <wp:extent cx="3149600" cy="1949428"/>
            <wp:effectExtent l="19050" t="19050" r="12700" b="13335"/>
            <wp:docPr id="2" name="Picture 2" descr="Image of SPEAR screen for lodging party to supply OC1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SPEAR screen for lodging party to supply OC1 form."/>
                    <pic:cNvPicPr/>
                  </pic:nvPicPr>
                  <pic:blipFill>
                    <a:blip r:embed="rId30"/>
                    <a:stretch>
                      <a:fillRect/>
                    </a:stretch>
                  </pic:blipFill>
                  <pic:spPr>
                    <a:xfrm>
                      <a:off x="0" y="0"/>
                      <a:ext cx="3149600" cy="1949428"/>
                    </a:xfrm>
                    <a:prstGeom prst="rect">
                      <a:avLst/>
                    </a:prstGeom>
                    <a:ln>
                      <a:solidFill>
                        <a:schemeClr val="accent1"/>
                      </a:solidFill>
                    </a:ln>
                  </pic:spPr>
                </pic:pic>
              </a:graphicData>
            </a:graphic>
          </wp:inline>
        </w:drawing>
      </w:r>
    </w:p>
    <w:p w14:paraId="089DE2FA" w14:textId="77777777" w:rsidR="00B9352B" w:rsidRPr="00B9352B" w:rsidRDefault="00B9352B" w:rsidP="00B9352B">
      <w:pPr>
        <w:pStyle w:val="Heading3"/>
      </w:pPr>
      <w:r w:rsidRPr="00B9352B">
        <w:t>Application Example 2:</w:t>
      </w:r>
    </w:p>
    <w:p w14:paraId="2C1936A9" w14:textId="5C34FB2B" w:rsidR="00B9352B" w:rsidRDefault="00B9352B" w:rsidP="00B9352B">
      <w:pPr>
        <w:pStyle w:val="BodyText"/>
      </w:pPr>
      <w:r w:rsidRPr="0A3FC811">
        <w:t>Optional action for the</w:t>
      </w:r>
      <w:r>
        <w:t xml:space="preserve"> </w:t>
      </w:r>
      <w:r w:rsidRPr="0A3FC811">
        <w:t xml:space="preserve">lodging party to supply the OC1 </w:t>
      </w:r>
      <w:r>
        <w:t>Form</w:t>
      </w:r>
      <w:r w:rsidRPr="0A3FC811">
        <w:t xml:space="preserve">, when the </w:t>
      </w:r>
      <w:proofErr w:type="gramStart"/>
      <w:r w:rsidRPr="0A3FC811">
        <w:t>owners</w:t>
      </w:r>
      <w:proofErr w:type="gramEnd"/>
      <w:r w:rsidRPr="0A3FC811">
        <w:t xml:space="preserve"> corporation was supplied with the </w:t>
      </w:r>
      <w:r>
        <w:t>p</w:t>
      </w:r>
      <w:r w:rsidRPr="0A3FC811">
        <w:t>lan</w:t>
      </w:r>
      <w:r w:rsidR="001054C7">
        <w:t xml:space="preserve"> </w:t>
      </w:r>
      <w:r w:rsidRPr="0A3FC811">
        <w:t xml:space="preserve">PDF by the surveyor. </w:t>
      </w:r>
    </w:p>
    <w:p w14:paraId="3CD90C7B" w14:textId="40401123" w:rsidR="00B9352B" w:rsidRDefault="00B9352B" w:rsidP="00B9352B">
      <w:pPr>
        <w:pStyle w:val="BodyText"/>
      </w:pPr>
      <w:r>
        <w:rPr>
          <w:noProof/>
        </w:rPr>
        <w:lastRenderedPageBreak/>
        <w:drawing>
          <wp:inline distT="0" distB="0" distL="0" distR="0" wp14:anchorId="1C6F8E7F" wp14:editId="3F4C13E1">
            <wp:extent cx="3149600" cy="2298627"/>
            <wp:effectExtent l="19050" t="19050" r="12700" b="26035"/>
            <wp:docPr id="9" name="Picture 9" descr="Image of SPEAR screen for the lodging party to complete an optional action to supply the OC1 form when the OC was supplied with the plan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SPEAR screen for the lodging party to complete an optional action to supply the OC1 form when the OC was supplied with the plan PDF"/>
                    <pic:cNvPicPr/>
                  </pic:nvPicPr>
                  <pic:blipFill>
                    <a:blip r:embed="rId31"/>
                    <a:stretch>
                      <a:fillRect/>
                    </a:stretch>
                  </pic:blipFill>
                  <pic:spPr>
                    <a:xfrm>
                      <a:off x="0" y="0"/>
                      <a:ext cx="3149600" cy="2298627"/>
                    </a:xfrm>
                    <a:prstGeom prst="rect">
                      <a:avLst/>
                    </a:prstGeom>
                    <a:ln>
                      <a:solidFill>
                        <a:schemeClr val="accent1"/>
                      </a:solidFill>
                    </a:ln>
                  </pic:spPr>
                </pic:pic>
              </a:graphicData>
            </a:graphic>
          </wp:inline>
        </w:drawing>
      </w:r>
    </w:p>
    <w:p w14:paraId="23827146" w14:textId="1C7102FC" w:rsidR="004C531B" w:rsidRPr="000E3F64" w:rsidRDefault="004C531B" w:rsidP="004E0C26">
      <w:pPr>
        <w:pStyle w:val="Heading1"/>
        <w:rPr>
          <w:color w:val="209CD6"/>
        </w:rPr>
      </w:pPr>
      <w:r w:rsidRPr="000E3F64">
        <w:rPr>
          <w:color w:val="209CD6"/>
        </w:rPr>
        <w:t>Training</w:t>
      </w:r>
    </w:p>
    <w:p w14:paraId="79F306D7" w14:textId="6164E2F5" w:rsidR="00D35A4C" w:rsidRDefault="00D35A4C" w:rsidP="00D35A4C">
      <w:pPr>
        <w:pStyle w:val="BodyText"/>
      </w:pPr>
      <w:r w:rsidRPr="00D35A4C">
        <w:t>The following dates have been scheduled for our quarterly training sessions</w:t>
      </w:r>
      <w:r w:rsidR="00027D8C">
        <w:t>. These sessions will continue to be held online and if</w:t>
      </w:r>
      <w:r w:rsidRPr="00D35A4C">
        <w:t xml:space="preserve"> you wish to attend</w:t>
      </w:r>
      <w:r w:rsidR="007C7242">
        <w:t xml:space="preserve"> a session</w:t>
      </w:r>
      <w:r w:rsidRPr="00D35A4C">
        <w:t>, please register by contacting the SPEAR Service Desk on (03) 9194 0612.</w:t>
      </w:r>
    </w:p>
    <w:p w14:paraId="09A226DB" w14:textId="70056B39" w:rsidR="00027D8C" w:rsidRPr="000E3F64" w:rsidRDefault="00027D8C" w:rsidP="00027D8C">
      <w:pPr>
        <w:pStyle w:val="Heading3"/>
        <w:rPr>
          <w:color w:val="209CD6"/>
        </w:rPr>
      </w:pPr>
      <w:r w:rsidRPr="000E3F64">
        <w:rPr>
          <w:color w:val="209CD6"/>
        </w:rPr>
        <w:t>Applicant Contact</w:t>
      </w:r>
    </w:p>
    <w:p w14:paraId="28A6B2B0" w14:textId="74A4A298" w:rsidR="00027D8C" w:rsidRDefault="00027D8C" w:rsidP="00D35A4C">
      <w:pPr>
        <w:pStyle w:val="BodyText"/>
      </w:pPr>
      <w:r w:rsidRPr="00027D8C">
        <w:t xml:space="preserve">Tuesday 11 August, Tuesday 10 November </w:t>
      </w:r>
    </w:p>
    <w:p w14:paraId="3B603F59" w14:textId="77777777" w:rsidR="00027D8C" w:rsidRPr="000E3F64" w:rsidRDefault="00027D8C" w:rsidP="00027D8C">
      <w:pPr>
        <w:pStyle w:val="Heading3"/>
        <w:rPr>
          <w:color w:val="209CD6"/>
        </w:rPr>
      </w:pPr>
      <w:r w:rsidRPr="000E3F64">
        <w:rPr>
          <w:color w:val="209CD6"/>
        </w:rPr>
        <w:t xml:space="preserve">Statutory referral authority </w:t>
      </w:r>
    </w:p>
    <w:p w14:paraId="3AF709C6" w14:textId="3A20A647" w:rsidR="00027D8C" w:rsidRDefault="00027D8C" w:rsidP="00D35A4C">
      <w:pPr>
        <w:pStyle w:val="BodyText"/>
      </w:pPr>
      <w:r w:rsidRPr="00027D8C">
        <w:t xml:space="preserve">Tuesday 11 August, Tuesday 10 November </w:t>
      </w:r>
    </w:p>
    <w:p w14:paraId="3B5B4E24" w14:textId="77777777" w:rsidR="00027D8C" w:rsidRPr="000E3F64" w:rsidRDefault="00027D8C" w:rsidP="00027D8C">
      <w:pPr>
        <w:pStyle w:val="Heading3"/>
        <w:rPr>
          <w:color w:val="209CD6"/>
        </w:rPr>
      </w:pPr>
      <w:r w:rsidRPr="000E3F64">
        <w:rPr>
          <w:color w:val="209CD6"/>
        </w:rPr>
        <w:t>Responsible Authority – councils</w:t>
      </w:r>
    </w:p>
    <w:p w14:paraId="6F42FB89" w14:textId="66C0DC7F" w:rsidR="00027D8C" w:rsidRDefault="00027D8C" w:rsidP="00D35A4C">
      <w:pPr>
        <w:pStyle w:val="BodyText"/>
      </w:pPr>
      <w:r w:rsidRPr="00027D8C">
        <w:t xml:space="preserve">Tuesday 4 August, Tuesday 17 November </w:t>
      </w:r>
    </w:p>
    <w:p w14:paraId="172C4FCB" w14:textId="77777777" w:rsidR="00027D8C" w:rsidRPr="000E3F64" w:rsidRDefault="00027D8C" w:rsidP="004E0C26">
      <w:pPr>
        <w:pStyle w:val="ListBullet"/>
        <w:rPr>
          <w:rStyle w:val="Heading3Char"/>
          <w:color w:val="209CD6"/>
        </w:rPr>
      </w:pPr>
      <w:r w:rsidRPr="000E3F64">
        <w:rPr>
          <w:rStyle w:val="Heading3Char"/>
          <w:color w:val="209CD6"/>
        </w:rPr>
        <w:t>Non-statutory referral authority- internal council</w:t>
      </w:r>
      <w:r w:rsidRPr="000E3F64">
        <w:rPr>
          <w:color w:val="209CD6"/>
        </w:rPr>
        <w:t xml:space="preserve"> </w:t>
      </w:r>
      <w:r w:rsidRPr="000E3F64">
        <w:rPr>
          <w:rStyle w:val="Heading3Char"/>
          <w:color w:val="209CD6"/>
        </w:rPr>
        <w:t xml:space="preserve">department </w:t>
      </w:r>
    </w:p>
    <w:p w14:paraId="759D310F" w14:textId="5888E75D" w:rsidR="00027D8C" w:rsidRDefault="00027D8C" w:rsidP="00D35A4C">
      <w:pPr>
        <w:pStyle w:val="BodyText"/>
      </w:pPr>
      <w:r w:rsidRPr="00027D8C">
        <w:t>Tuesday 4 Augus</w:t>
      </w:r>
      <w:r>
        <w:t>t</w:t>
      </w:r>
    </w:p>
    <w:p w14:paraId="1720BE38" w14:textId="5F0F0579" w:rsidR="002263CB" w:rsidRPr="000E3F64" w:rsidRDefault="002263CB" w:rsidP="002263CB">
      <w:pPr>
        <w:pStyle w:val="Heading1"/>
        <w:rPr>
          <w:color w:val="209CD6"/>
        </w:rPr>
      </w:pPr>
      <w:r w:rsidRPr="000E3F64">
        <w:rPr>
          <w:color w:val="209CD6"/>
        </w:rPr>
        <w:t>Support</w:t>
      </w:r>
    </w:p>
    <w:p w14:paraId="2F2C5014" w14:textId="77777777" w:rsidR="004C531B" w:rsidRPr="002263CB" w:rsidRDefault="004C531B" w:rsidP="002263CB">
      <w:pPr>
        <w:pStyle w:val="BodyText"/>
      </w:pPr>
      <w:r w:rsidRPr="002263CB">
        <w:rPr>
          <w:rStyle w:val="normaltextrun1"/>
        </w:rPr>
        <w:t>SPEAR wants to ensure your questions and issues are resolved quickly.</w:t>
      </w:r>
      <w:r w:rsidRPr="002263CB">
        <w:rPr>
          <w:rStyle w:val="eop"/>
        </w:rPr>
        <w:t> </w:t>
      </w:r>
    </w:p>
    <w:p w14:paraId="5208E788" w14:textId="77777777" w:rsidR="004C531B" w:rsidRPr="002263CB" w:rsidRDefault="004C531B" w:rsidP="002263CB">
      <w:pPr>
        <w:pStyle w:val="BodyText"/>
      </w:pPr>
      <w:r w:rsidRPr="002263CB">
        <w:rPr>
          <w:rStyle w:val="normaltextrun1"/>
        </w:rPr>
        <w:t>Contact the SPEAR Service Desk on (03) 9194 0612</w:t>
      </w:r>
      <w:r w:rsidRPr="002263CB">
        <w:rPr>
          <w:rStyle w:val="eop"/>
        </w:rPr>
        <w:t> </w:t>
      </w:r>
    </w:p>
    <w:p w14:paraId="3AA72532" w14:textId="77777777" w:rsidR="004C531B" w:rsidRPr="002263CB" w:rsidRDefault="004C531B" w:rsidP="002263CB">
      <w:pPr>
        <w:pStyle w:val="ListBullet"/>
      </w:pPr>
      <w:r w:rsidRPr="002263CB">
        <w:rPr>
          <w:rStyle w:val="normaltextrun1"/>
        </w:rPr>
        <w:t>Press 1 for SPEAR assistance</w:t>
      </w:r>
      <w:r w:rsidRPr="002263CB">
        <w:rPr>
          <w:rStyle w:val="eop"/>
        </w:rPr>
        <w:t> </w:t>
      </w:r>
    </w:p>
    <w:p w14:paraId="394AD25F" w14:textId="77777777" w:rsidR="004C531B" w:rsidRPr="002263CB" w:rsidRDefault="004C531B" w:rsidP="002263CB">
      <w:pPr>
        <w:pStyle w:val="ListBullet"/>
      </w:pPr>
      <w:r w:rsidRPr="002263CB">
        <w:rPr>
          <w:rStyle w:val="normaltextrun1"/>
        </w:rPr>
        <w:t>Press 2 for Land Use Victoria subdivision lodgment enquiries</w:t>
      </w:r>
      <w:r w:rsidRPr="002263CB">
        <w:rPr>
          <w:rStyle w:val="eop"/>
        </w:rPr>
        <w:t> </w:t>
      </w:r>
    </w:p>
    <w:p w14:paraId="06754CE0" w14:textId="77777777" w:rsidR="004C531B" w:rsidRPr="002263CB" w:rsidRDefault="004C531B" w:rsidP="002263CB">
      <w:pPr>
        <w:pStyle w:val="ListBullet"/>
      </w:pPr>
      <w:r w:rsidRPr="002263CB">
        <w:rPr>
          <w:rStyle w:val="normaltextrun1"/>
        </w:rPr>
        <w:t>Press 3 for ePlan enquiries</w:t>
      </w:r>
      <w:r w:rsidRPr="002263CB">
        <w:rPr>
          <w:rStyle w:val="eop"/>
        </w:rPr>
        <w:t> </w:t>
      </w:r>
    </w:p>
    <w:p w14:paraId="5D12CFFE" w14:textId="19E13AB8" w:rsidR="004C531B" w:rsidRDefault="004C531B" w:rsidP="002263CB">
      <w:pPr>
        <w:pStyle w:val="BodyText"/>
        <w:rPr>
          <w:rStyle w:val="eop"/>
        </w:rPr>
      </w:pPr>
      <w:r w:rsidRPr="002263CB">
        <w:rPr>
          <w:rStyle w:val="normaltextrun1"/>
        </w:rPr>
        <w:t xml:space="preserve">Alternatively, you can send your enquiry by email to </w:t>
      </w:r>
      <w:hyperlink r:id="rId32" w:tgtFrame="_blank" w:history="1">
        <w:r w:rsidRPr="002263CB">
          <w:rPr>
            <w:rStyle w:val="normaltextrun1"/>
          </w:rPr>
          <w:t>spear.info@delwp.vic.gov,au</w:t>
        </w:r>
      </w:hyperlink>
      <w:r w:rsidRPr="002263CB">
        <w:rPr>
          <w:rStyle w:val="eop"/>
        </w:rPr>
        <w:t> </w:t>
      </w:r>
    </w:p>
    <w:p w14:paraId="709673AA" w14:textId="5CD0F5E3" w:rsidR="004D1969" w:rsidRDefault="004D1969" w:rsidP="002263CB">
      <w:pPr>
        <w:pStyle w:val="BodyText"/>
        <w:rPr>
          <w:rStyle w:val="eop"/>
        </w:rPr>
      </w:pPr>
    </w:p>
    <w:p w14:paraId="3B966265" w14:textId="77777777" w:rsidR="004C531B" w:rsidRPr="004C531B" w:rsidRDefault="004C531B" w:rsidP="004C531B">
      <w:pPr>
        <w:pStyle w:val="BodyText"/>
        <w:rPr>
          <w:lang w:val="en-US"/>
        </w:rPr>
      </w:pPr>
    </w:p>
    <w:p w14:paraId="0D72C135" w14:textId="130450D8" w:rsidR="00AE3B30" w:rsidRPr="000339B7" w:rsidRDefault="00AE3B30" w:rsidP="00AE3B30">
      <w:pPr>
        <w:pStyle w:val="BodyText"/>
        <w:rPr>
          <w:rStyle w:val="HiddenText"/>
          <w:color w:val="363534" w:themeColor="text1"/>
          <w:u w:val="none"/>
          <w:lang w:eastAsia="en-AU"/>
        </w:rPr>
      </w:pPr>
    </w:p>
    <w:tbl>
      <w:tblPr>
        <w:tblStyle w:val="PullOutBoxTable"/>
        <w:tblW w:w="0" w:type="auto"/>
        <w:tblBorders>
          <w:top w:val="none" w:sz="0" w:space="0" w:color="auto"/>
          <w:left w:val="none" w:sz="0" w:space="0" w:color="auto"/>
          <w:bottom w:val="none" w:sz="0" w:space="0" w:color="auto"/>
          <w:right w:val="none" w:sz="0" w:space="0" w:color="auto"/>
        </w:tblBorders>
        <w:tblCellMar>
          <w:top w:w="170" w:type="dxa"/>
          <w:bottom w:w="170" w:type="dxa"/>
        </w:tblCellMar>
        <w:tblLook w:val="04A0" w:firstRow="1" w:lastRow="0" w:firstColumn="1" w:lastColumn="0" w:noHBand="0" w:noVBand="1"/>
      </w:tblPr>
      <w:tblGrid>
        <w:gridCol w:w="4893"/>
      </w:tblGrid>
      <w:tr w:rsidR="00AE3B30" w:rsidRPr="00050253" w14:paraId="0D72C13A" w14:textId="77777777" w:rsidTr="00B83F2E">
        <w:tc>
          <w:tcPr>
            <w:tcW w:w="4893" w:type="dxa"/>
            <w:shd w:val="clear" w:color="auto" w:fill="E5F3FA" w:themeFill="background2"/>
          </w:tcPr>
          <w:p w14:paraId="0D72C136" w14:textId="77777777" w:rsidR="00AE3B30" w:rsidRPr="003721AF" w:rsidRDefault="00AE3B30" w:rsidP="00B83F2E">
            <w:pPr>
              <w:pStyle w:val="PullOutBoxHeading"/>
              <w:spacing w:after="180"/>
              <w:ind w:left="284" w:right="284"/>
              <w:rPr>
                <w:color w:val="00A9E2" w:themeColor="text2"/>
              </w:rPr>
            </w:pPr>
            <w:r>
              <w:rPr>
                <w:color w:val="00A9E2" w:themeColor="text2"/>
              </w:rPr>
              <w:t>Contact SPEAR</w:t>
            </w:r>
          </w:p>
          <w:p w14:paraId="0D72C137" w14:textId="7847F6DE" w:rsidR="00AE3B30" w:rsidRPr="00CE5CCF" w:rsidRDefault="00AE3B30" w:rsidP="00B83F2E">
            <w:pPr>
              <w:pStyle w:val="PullOutBoxBodyText"/>
              <w:tabs>
                <w:tab w:val="left" w:pos="624"/>
              </w:tabs>
              <w:ind w:left="284" w:right="284"/>
            </w:pPr>
            <w:r w:rsidRPr="00CE5CCF">
              <w:rPr>
                <w:b/>
                <w:color w:val="00A9E2" w:themeColor="text2"/>
              </w:rPr>
              <w:t>T:</w:t>
            </w:r>
            <w:r w:rsidRPr="00CE5CCF">
              <w:rPr>
                <w:color w:val="00A9E2" w:themeColor="text2"/>
              </w:rPr>
              <w:t xml:space="preserve"> </w:t>
            </w:r>
            <w:r w:rsidRPr="00CE5CCF">
              <w:tab/>
              <w:t xml:space="preserve">03 </w:t>
            </w:r>
            <w:r w:rsidR="004C531B">
              <w:t>9194 0612</w:t>
            </w:r>
          </w:p>
          <w:p w14:paraId="0D72C138" w14:textId="77777777" w:rsidR="00AE3B30" w:rsidRPr="00CE5CCF" w:rsidRDefault="00AE3B30" w:rsidP="00B83F2E">
            <w:pPr>
              <w:pStyle w:val="PullOutBoxBodyText"/>
              <w:tabs>
                <w:tab w:val="left" w:pos="624"/>
              </w:tabs>
              <w:ind w:left="284" w:right="284"/>
            </w:pPr>
            <w:r w:rsidRPr="00CE5CCF">
              <w:rPr>
                <w:b/>
                <w:color w:val="00A9E2" w:themeColor="text2"/>
              </w:rPr>
              <w:t>E:</w:t>
            </w:r>
            <w:r w:rsidRPr="00CE5CCF">
              <w:t xml:space="preserve"> </w:t>
            </w:r>
            <w:r w:rsidRPr="00CE5CCF">
              <w:tab/>
              <w:t>spear.info@delwp.vic.gov.au</w:t>
            </w:r>
          </w:p>
          <w:p w14:paraId="0D72C139" w14:textId="77777777" w:rsidR="00AE3B30" w:rsidRPr="003721AF" w:rsidRDefault="00AE3B30" w:rsidP="00B83F2E">
            <w:pPr>
              <w:pStyle w:val="PullOutBoxBodyText"/>
              <w:tabs>
                <w:tab w:val="left" w:pos="624"/>
              </w:tabs>
              <w:ind w:left="284" w:right="284"/>
            </w:pPr>
            <w:r w:rsidRPr="00CE5CCF">
              <w:rPr>
                <w:b/>
                <w:color w:val="00A9E2" w:themeColor="text2"/>
              </w:rPr>
              <w:t>W:</w:t>
            </w:r>
            <w:r>
              <w:tab/>
            </w:r>
            <w:r w:rsidRPr="003721AF">
              <w:t>www.spear.land.vic.gov.au</w:t>
            </w:r>
          </w:p>
        </w:tc>
      </w:tr>
    </w:tbl>
    <w:p w14:paraId="0D72C13B" w14:textId="77777777" w:rsidR="004C6213" w:rsidRDefault="00AE3B30" w:rsidP="004C6213">
      <w:pPr>
        <w:pStyle w:val="SmallBodyText"/>
      </w:pPr>
      <w:r w:rsidRPr="001306D2">
        <w:rPr>
          <w:rStyle w:val="HiddenText"/>
        </w:rPr>
        <w:t xml:space="preserve">This </w:t>
      </w:r>
      <w:r w:rsidR="001306D2" w:rsidRPr="001306D2">
        <w:rPr>
          <w:rStyle w:val="HiddenText"/>
        </w:rPr>
        <w:t>line of text is essential for formatting. Keep all content above this instruction text line. This text will not appear on your document</w:t>
      </w:r>
      <w:r w:rsidR="004C6213" w:rsidRPr="00F6722F">
        <w:rPr>
          <w:rStyle w:val="HiddenText"/>
        </w:rPr>
        <w:t>.</w:t>
      </w:r>
      <w:r w:rsidR="004C6213">
        <w:t xml:space="preserve"> </w:t>
      </w:r>
    </w:p>
    <w:tbl>
      <w:tblPr>
        <w:tblpPr w:leftFromText="181" w:rightFromText="181" w:topFromText="113" w:horzAnchor="page" w:tblpX="852" w:tblpYSpec="bottom"/>
        <w:tblOverlap w:val="never"/>
        <w:tblW w:w="10205" w:type="dxa"/>
        <w:tblBorders>
          <w:top w:val="single" w:sz="2" w:space="0" w:color="00A9E2" w:themeColor="text2"/>
        </w:tblBorders>
        <w:tblLayout w:type="fixed"/>
        <w:tblCellMar>
          <w:top w:w="170" w:type="dxa"/>
          <w:left w:w="0" w:type="dxa"/>
          <w:right w:w="0" w:type="dxa"/>
        </w:tblCellMar>
        <w:tblLook w:val="01E0" w:firstRow="1" w:lastRow="1" w:firstColumn="1" w:lastColumn="1" w:noHBand="0" w:noVBand="0"/>
      </w:tblPr>
      <w:tblGrid>
        <w:gridCol w:w="5216"/>
        <w:gridCol w:w="4989"/>
      </w:tblGrid>
      <w:tr w:rsidR="00404307" w14:paraId="0D72C143" w14:textId="77777777" w:rsidTr="00DD7DF6">
        <w:trPr>
          <w:trHeight w:val="2608"/>
        </w:trPr>
        <w:tc>
          <w:tcPr>
            <w:tcW w:w="5216" w:type="dxa"/>
            <w:shd w:val="clear" w:color="auto" w:fill="auto"/>
          </w:tcPr>
          <w:p w14:paraId="0D72C13C" w14:textId="0667623F" w:rsidR="00404307" w:rsidRDefault="00404307" w:rsidP="00DD7DF6">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9E57DF">
              <w:rPr>
                <w:noProof/>
              </w:rPr>
              <w:t>2021</w:t>
            </w:r>
            <w:r>
              <w:fldChar w:fldCharType="end"/>
            </w:r>
          </w:p>
          <w:p w14:paraId="0D72C13D" w14:textId="77777777" w:rsidR="00404307" w:rsidRDefault="00404307" w:rsidP="00DD7DF6">
            <w:pPr>
              <w:pStyle w:val="SmallBodyText"/>
            </w:pPr>
            <w:r>
              <w:rPr>
                <w:noProof/>
              </w:rPr>
              <w:drawing>
                <wp:anchor distT="0" distB="0" distL="114300" distR="36195" simplePos="0" relativeHeight="251659264" behindDoc="0" locked="1" layoutInCell="1" allowOverlap="1" wp14:anchorId="0D72C14D" wp14:editId="07F85BDD">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4" w:name="_ImprintPageOne"/>
            <w:bookmarkEnd w:id="4"/>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0D72C13E" w14:textId="77777777" w:rsidR="00404307" w:rsidRPr="008F559C" w:rsidRDefault="00404307" w:rsidP="00DD7DF6">
            <w:pPr>
              <w:pStyle w:val="SmallHeading"/>
            </w:pPr>
            <w:r w:rsidRPr="00C255C2">
              <w:t>Disclaimer</w:t>
            </w:r>
          </w:p>
          <w:p w14:paraId="0D72C13F" w14:textId="77777777" w:rsidR="00404307" w:rsidRDefault="00404307" w:rsidP="00DD7DF6">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0D72C140" w14:textId="77777777" w:rsidR="00404307" w:rsidRPr="00E97294" w:rsidRDefault="00404307" w:rsidP="00DD7DF6">
            <w:pPr>
              <w:pStyle w:val="xAccessibilityHeading"/>
            </w:pPr>
            <w:bookmarkStart w:id="5" w:name="_Accessibility"/>
            <w:bookmarkEnd w:id="5"/>
            <w:r w:rsidRPr="00E97294">
              <w:t>Accessibility</w:t>
            </w:r>
          </w:p>
          <w:p w14:paraId="0D72C141" w14:textId="56A9E30D" w:rsidR="00404307" w:rsidRDefault="00404307" w:rsidP="00DD7DF6">
            <w:pPr>
              <w:pStyle w:val="xAccessibilityText"/>
            </w:pPr>
            <w:r>
              <w:t>If you would like to receive this publication in an alternative format, please telephone the DELWP Customer Service Centre on 136186, email </w:t>
            </w:r>
            <w:hyperlink r:id="rId34" w:history="1">
              <w:r w:rsidRPr="003C5C56">
                <w:t>customer.service@delwp.vic.gov.au</w:t>
              </w:r>
            </w:hyperlink>
            <w:r>
              <w:t xml:space="preserve">, or via the National Relay Service on 133 677 </w:t>
            </w:r>
            <w:hyperlink r:id="rId35" w:history="1">
              <w:r w:rsidRPr="00AE3298">
                <w:t>www.relayservice.com.au</w:t>
              </w:r>
            </w:hyperlink>
            <w:r>
              <w:t xml:space="preserve">. This document is also available on the internet at </w:t>
            </w:r>
            <w:hyperlink r:id="rId36" w:history="1">
              <w:r w:rsidRPr="008E79D3">
                <w:t>www.spear.land.vic.gov.au</w:t>
              </w:r>
            </w:hyperlink>
            <w:r>
              <w:t xml:space="preserve">. </w:t>
            </w:r>
          </w:p>
          <w:p w14:paraId="0D72C142" w14:textId="77777777" w:rsidR="00404307" w:rsidRDefault="00404307" w:rsidP="00DD7DF6">
            <w:pPr>
              <w:pStyle w:val="SmallBodyText"/>
            </w:pPr>
          </w:p>
        </w:tc>
      </w:tr>
    </w:tbl>
    <w:p w14:paraId="0D72C144" w14:textId="77777777" w:rsidR="00001E86" w:rsidRPr="00806AB6" w:rsidRDefault="00001E86" w:rsidP="004C6213"/>
    <w:sectPr w:rsidR="00001E86" w:rsidRPr="00806AB6" w:rsidSect="00DF69DF">
      <w:type w:val="continuous"/>
      <w:pgSz w:w="11907" w:h="16840" w:code="9"/>
      <w:pgMar w:top="1418" w:right="851"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72C157" w14:textId="77777777" w:rsidR="00130C63" w:rsidRDefault="00130C63">
      <w:r>
        <w:separator/>
      </w:r>
    </w:p>
    <w:p w14:paraId="0D72C158" w14:textId="77777777" w:rsidR="00130C63" w:rsidRDefault="00130C63"/>
    <w:p w14:paraId="0D72C159" w14:textId="77777777" w:rsidR="00130C63" w:rsidRDefault="00130C63"/>
  </w:endnote>
  <w:endnote w:type="continuationSeparator" w:id="0">
    <w:p w14:paraId="0D72C15A" w14:textId="77777777" w:rsidR="00130C63" w:rsidRDefault="00130C63">
      <w:r>
        <w:continuationSeparator/>
      </w:r>
    </w:p>
    <w:p w14:paraId="0D72C15B" w14:textId="77777777" w:rsidR="00130C63" w:rsidRDefault="00130C63"/>
    <w:p w14:paraId="0D72C15C" w14:textId="77777777" w:rsidR="00130C63" w:rsidRDefault="00130C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F69DF" w14:paraId="0D72C160" w14:textId="77777777" w:rsidTr="00D610D8">
      <w:trPr>
        <w:trHeight w:val="397"/>
      </w:trPr>
      <w:tc>
        <w:tcPr>
          <w:tcW w:w="340" w:type="dxa"/>
        </w:tcPr>
        <w:p w14:paraId="0D72C15D" w14:textId="770B8E2F" w:rsidR="00DF69DF" w:rsidRPr="00D55628" w:rsidRDefault="009E57DF" w:rsidP="00DF69DF">
          <w:pPr>
            <w:pStyle w:val="FooterEvenPageNumber"/>
            <w:framePr w:wrap="auto" w:vAnchor="margin" w:hAnchor="text" w:yAlign="inline"/>
          </w:pPr>
          <w:r>
            <w:rPr>
              <w:noProof/>
            </w:rPr>
            <mc:AlternateContent>
              <mc:Choice Requires="wps">
                <w:drawing>
                  <wp:anchor distT="0" distB="0" distL="114300" distR="114300" simplePos="0" relativeHeight="251687936" behindDoc="0" locked="0" layoutInCell="0" allowOverlap="1" wp14:anchorId="115A9F08" wp14:editId="57138587">
                    <wp:simplePos x="0" y="0"/>
                    <wp:positionH relativeFrom="page">
                      <wp:posOffset>0</wp:posOffset>
                    </wp:positionH>
                    <wp:positionV relativeFrom="page">
                      <wp:posOffset>10229215</wp:posOffset>
                    </wp:positionV>
                    <wp:extent cx="7560945" cy="273050"/>
                    <wp:effectExtent l="0" t="0" r="0" b="12700"/>
                    <wp:wrapNone/>
                    <wp:docPr id="14" name="MSIPCM162f4da9b51332463c67ecbe"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162AE0" w14:textId="1B15862B" w:rsidR="009E57DF" w:rsidRPr="009E57DF" w:rsidRDefault="009E57DF" w:rsidP="009E57DF">
                                <w:pPr>
                                  <w:jc w:val="center"/>
                                  <w:rPr>
                                    <w:rFonts w:ascii="Calibri" w:hAnsi="Calibri" w:cs="Calibri"/>
                                    <w:color w:val="000000"/>
                                    <w:sz w:val="24"/>
                                  </w:rPr>
                                </w:pPr>
                                <w:r w:rsidRPr="009E57D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15A9F08" id="_x0000_t202" coordsize="21600,21600" o:spt="202" path="m,l,21600r21600,l21600,xe">
                    <v:stroke joinstyle="miter"/>
                    <v:path gradientshapeok="t" o:connecttype="rect"/>
                  </v:shapetype>
                  <v:shape id="MSIPCM162f4da9b51332463c67ecbe"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879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" o:allowincell="f" filled="f" stroked="f" strokeweight=".5pt">
                    <v:fill o:detectmouseclick="t"/>
                    <v:textbox inset=",0,,0">
                      <w:txbxContent>
                        <w:p w14:paraId="3C162AE0" w14:textId="1B15862B" w:rsidR="009E57DF" w:rsidRPr="009E57DF" w:rsidRDefault="009E57DF" w:rsidP="009E57DF">
                          <w:pPr>
                            <w:jc w:val="center"/>
                            <w:rPr>
                              <w:rFonts w:ascii="Calibri" w:hAnsi="Calibri" w:cs="Calibri"/>
                              <w:color w:val="000000"/>
                              <w:sz w:val="24"/>
                            </w:rPr>
                          </w:pPr>
                          <w:r w:rsidRPr="009E57DF">
                            <w:rPr>
                              <w:rFonts w:ascii="Calibri" w:hAnsi="Calibri" w:cs="Calibri"/>
                              <w:color w:val="000000"/>
                              <w:sz w:val="24"/>
                            </w:rPr>
                            <w:t>OFFICIAL</w:t>
                          </w:r>
                        </w:p>
                      </w:txbxContent>
                    </v:textbox>
                    <w10:wrap anchorx="page" anchory="page"/>
                  </v:shape>
                </w:pict>
              </mc:Fallback>
            </mc:AlternateContent>
          </w:r>
          <w:r w:rsidR="00DF69DF" w:rsidRPr="00D55628">
            <w:fldChar w:fldCharType="begin"/>
          </w:r>
          <w:r w:rsidR="00DF69DF" w:rsidRPr="00D55628">
            <w:instrText xml:space="preserve"> PAGE   \* MERGEFORMAT </w:instrText>
          </w:r>
          <w:r w:rsidR="00DF69DF" w:rsidRPr="00D55628">
            <w:fldChar w:fldCharType="separate"/>
          </w:r>
          <w:r w:rsidR="00A67823">
            <w:rPr>
              <w:noProof/>
            </w:rPr>
            <w:t>2</w:t>
          </w:r>
          <w:r w:rsidR="00DF69DF" w:rsidRPr="00D55628">
            <w:fldChar w:fldCharType="end"/>
          </w:r>
        </w:p>
      </w:tc>
      <w:tc>
        <w:tcPr>
          <w:tcW w:w="9071" w:type="dxa"/>
        </w:tcPr>
        <w:p w14:paraId="0D72C15E" w14:textId="7DD23EC0" w:rsidR="00DF69DF" w:rsidRPr="00D55628" w:rsidRDefault="00DF69DF" w:rsidP="00DF69DF">
          <w:pPr>
            <w:pStyle w:val="FooterEven"/>
            <w:rPr>
              <w:rStyle w:val="Bold"/>
            </w:rPr>
          </w:pPr>
          <w:r>
            <w:rPr>
              <w:rStyle w:val="Bold"/>
            </w:rPr>
            <w:fldChar w:fldCharType="begin"/>
          </w:r>
          <w:r>
            <w:rPr>
              <w:rStyle w:val="Bold"/>
            </w:rPr>
            <w:instrText xml:space="preserve"> STYLEREF  Title  \* MERGEFORMAT </w:instrText>
          </w:r>
          <w:r>
            <w:rPr>
              <w:rStyle w:val="Bold"/>
            </w:rPr>
            <w:fldChar w:fldCharType="separate"/>
          </w:r>
          <w:r w:rsidR="005629B0">
            <w:rPr>
              <w:rStyle w:val="Bold"/>
              <w:noProof/>
            </w:rPr>
            <w:t>SPEAR News</w:t>
          </w:r>
          <w:r>
            <w:rPr>
              <w:rStyle w:val="Bold"/>
            </w:rPr>
            <w:fldChar w:fldCharType="end"/>
          </w:r>
        </w:p>
        <w:p w14:paraId="0D72C15F" w14:textId="6F580E1D" w:rsidR="00DF69DF" w:rsidRPr="00D55628" w:rsidRDefault="00130C63" w:rsidP="00DF69DF">
          <w:pPr>
            <w:pStyle w:val="FooterEven"/>
          </w:pPr>
          <w:r>
            <w:rPr>
              <w:noProof/>
            </w:rPr>
            <w:fldChar w:fldCharType="begin"/>
          </w:r>
          <w:r>
            <w:rPr>
              <w:noProof/>
            </w:rPr>
            <w:instrText xml:space="preserve"> STYLEREF  Subtitle  \* MERGEFORMAT </w:instrText>
          </w:r>
          <w:r>
            <w:rPr>
              <w:noProof/>
            </w:rPr>
            <w:fldChar w:fldCharType="separate"/>
          </w:r>
          <w:r w:rsidR="005629B0">
            <w:rPr>
              <w:noProof/>
            </w:rPr>
            <w:t>June 2020</w:t>
          </w:r>
          <w:r>
            <w:rPr>
              <w:noProof/>
            </w:rPr>
            <w:fldChar w:fldCharType="end"/>
          </w:r>
        </w:p>
      </w:tc>
    </w:tr>
  </w:tbl>
  <w:p w14:paraId="0D72C161"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50048" behindDoc="1" locked="1" layoutInCell="1" allowOverlap="1" wp14:anchorId="0D72C16A" wp14:editId="0D72C16B">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2C179" w14:textId="77777777"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2C16A" id="Text Box 224" o:spid="_x0000_s1027" type="#_x0000_t202" alt="Title: Background Watermark Image" style="position:absolute;margin-left:0;margin-top:0;width:595.3pt;height:141.45pt;z-index:-2516664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KdOEukMAgAA7AMA&#10;AA4AAAAAAAAAAAAAAAAALgIAAGRycy9lMm9Eb2MueG1sUEsBAi0AFAAGAAgAAAAhADTFRM7bAAAA&#10;BgEAAA8AAAAAAAAAAAAAAAAAZgQAAGRycy9kb3ducmV2LnhtbFBLBQYAAAAABAAEAPMAAABuBQAA&#10;AAA=&#10;" filled="f" stroked="f">
              <v:textbox>
                <w:txbxContent>
                  <w:p w14:paraId="0D72C179" w14:textId="77777777"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F69DF" w14:paraId="0D72C165" w14:textId="77777777" w:rsidTr="00D610D8">
      <w:trPr>
        <w:trHeight w:val="397"/>
      </w:trPr>
      <w:tc>
        <w:tcPr>
          <w:tcW w:w="9071" w:type="dxa"/>
        </w:tcPr>
        <w:p w14:paraId="0D72C162" w14:textId="61D45371" w:rsidR="00DF69DF" w:rsidRPr="00D55628" w:rsidRDefault="00DF69DF" w:rsidP="00DF69DF">
          <w:pPr>
            <w:pStyle w:val="FooterOdd"/>
            <w:rPr>
              <w:rStyle w:val="Bold"/>
            </w:rPr>
          </w:pPr>
          <w:r>
            <w:rPr>
              <w:rStyle w:val="Bold"/>
            </w:rPr>
            <w:fldChar w:fldCharType="begin"/>
          </w:r>
          <w:r>
            <w:rPr>
              <w:rStyle w:val="Bold"/>
            </w:rPr>
            <w:instrText xml:space="preserve"> STYLEREF  Title  \* MERGEFORMAT </w:instrText>
          </w:r>
          <w:r>
            <w:rPr>
              <w:rStyle w:val="Bold"/>
            </w:rPr>
            <w:fldChar w:fldCharType="separate"/>
          </w:r>
          <w:r w:rsidR="005629B0">
            <w:rPr>
              <w:rStyle w:val="Bold"/>
              <w:noProof/>
            </w:rPr>
            <w:t>SPEAR News</w:t>
          </w:r>
          <w:r>
            <w:rPr>
              <w:rStyle w:val="Bold"/>
            </w:rPr>
            <w:fldChar w:fldCharType="end"/>
          </w:r>
        </w:p>
        <w:p w14:paraId="0D72C163" w14:textId="5F2869F0" w:rsidR="00DF69DF" w:rsidRPr="00DF69DF" w:rsidRDefault="00DF69DF" w:rsidP="00DF69DF">
          <w:pPr>
            <w:pStyle w:val="FooterOdd"/>
          </w:pPr>
          <w:r w:rsidRPr="00DF69DF">
            <w:rPr>
              <w:rStyle w:val="Bold"/>
              <w:b w:val="0"/>
            </w:rPr>
            <w:fldChar w:fldCharType="begin"/>
          </w:r>
          <w:r w:rsidRPr="00DF69DF">
            <w:rPr>
              <w:rStyle w:val="Bold"/>
              <w:b w:val="0"/>
            </w:rPr>
            <w:instrText xml:space="preserve"> STYLEREF  Subtitle  \* MERGEFORMAT </w:instrText>
          </w:r>
          <w:r w:rsidRPr="00DF69DF">
            <w:rPr>
              <w:rStyle w:val="Bold"/>
              <w:b w:val="0"/>
            </w:rPr>
            <w:fldChar w:fldCharType="separate"/>
          </w:r>
          <w:r w:rsidR="005629B0">
            <w:rPr>
              <w:rStyle w:val="Bold"/>
              <w:b w:val="0"/>
              <w:noProof/>
            </w:rPr>
            <w:t>June 2020</w:t>
          </w:r>
          <w:r w:rsidRPr="00DF69DF">
            <w:rPr>
              <w:rStyle w:val="Bold"/>
              <w:b w:val="0"/>
            </w:rPr>
            <w:fldChar w:fldCharType="end"/>
          </w:r>
        </w:p>
      </w:tc>
      <w:tc>
        <w:tcPr>
          <w:tcW w:w="340" w:type="dxa"/>
        </w:tcPr>
        <w:p w14:paraId="0D72C164" w14:textId="77777777" w:rsidR="00DF69DF" w:rsidRPr="00D55628" w:rsidRDefault="00DF69DF" w:rsidP="00DF69DF">
          <w:pPr>
            <w:pStyle w:val="FooterOddPageNumber"/>
          </w:pPr>
          <w:r w:rsidRPr="00D55628">
            <w:fldChar w:fldCharType="begin"/>
          </w:r>
          <w:r w:rsidRPr="00D55628">
            <w:instrText xml:space="preserve"> PAGE   \* MERGEFORMAT </w:instrText>
          </w:r>
          <w:r w:rsidRPr="00D55628">
            <w:fldChar w:fldCharType="separate"/>
          </w:r>
          <w:r w:rsidR="00AE3B30">
            <w:rPr>
              <w:noProof/>
            </w:rPr>
            <w:t>3</w:t>
          </w:r>
          <w:r w:rsidRPr="00D55628">
            <w:fldChar w:fldCharType="end"/>
          </w:r>
        </w:p>
      </w:tc>
    </w:tr>
  </w:tbl>
  <w:p w14:paraId="0D72C166" w14:textId="0937D854" w:rsidR="00DF69DF" w:rsidRDefault="00C26301" w:rsidP="00DF69DF">
    <w:pPr>
      <w:pStyle w:val="Footer"/>
    </w:pPr>
    <w:r>
      <w:rPr>
        <w:b/>
        <w:noProof/>
      </w:rPr>
      <mc:AlternateContent>
        <mc:Choice Requires="wps">
          <w:drawing>
            <wp:anchor distT="0" distB="0" distL="114300" distR="114300" simplePos="0" relativeHeight="251685888" behindDoc="0" locked="0" layoutInCell="0" allowOverlap="1" wp14:anchorId="519C55FB" wp14:editId="71B657B4">
              <wp:simplePos x="0" y="0"/>
              <wp:positionH relativeFrom="page">
                <wp:posOffset>0</wp:posOffset>
              </wp:positionH>
              <wp:positionV relativeFrom="page">
                <wp:posOffset>10137965</wp:posOffset>
              </wp:positionV>
              <wp:extent cx="7560945" cy="273050"/>
              <wp:effectExtent l="0" t="0" r="0" b="12700"/>
              <wp:wrapNone/>
              <wp:docPr id="12" name="MSIPCM90864550afd3e231be4147dc"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4AF012" w14:textId="4232DE46" w:rsidR="009E57DF" w:rsidRPr="009E57DF" w:rsidRDefault="009E57DF" w:rsidP="009E57DF">
                          <w:pPr>
                            <w:jc w:val="center"/>
                            <w:rPr>
                              <w:rFonts w:ascii="Calibri" w:hAnsi="Calibri" w:cs="Calibri"/>
                              <w:color w:val="000000"/>
                              <w:sz w:val="24"/>
                            </w:rPr>
                          </w:pPr>
                          <w:r w:rsidRPr="009E57D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9C55FB" id="_x0000_t202" coordsize="21600,21600" o:spt="202" path="m,l,21600r21600,l21600,xe">
              <v:stroke joinstyle="miter"/>
              <v:path gradientshapeok="t" o:connecttype="rect"/>
            </v:shapetype>
            <v:shape id="MSIPCM90864550afd3e231be4147dc" o:spid="_x0000_s1028" type="#_x0000_t202" alt="{&quot;HashCode&quot;:-1264680268,&quot;Height&quot;:842.0,&quot;Width&quot;:595.0,&quot;Placement&quot;:&quot;Footer&quot;,&quot;Index&quot;:&quot;Primary&quot;,&quot;Section&quot;:1,&quot;Top&quot;:0.0,&quot;Left&quot;:0.0}" style="position:absolute;margin-left:0;margin-top:798.25pt;width:595.35pt;height:21.5pt;z-index:2516858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" o:allowincell="f" filled="f" stroked="f" strokeweight=".5pt">
              <v:fill o:detectmouseclick="t"/>
              <v:textbox inset=",0,,0">
                <w:txbxContent>
                  <w:p w14:paraId="0F4AF012" w14:textId="4232DE46" w:rsidR="009E57DF" w:rsidRPr="009E57DF" w:rsidRDefault="009E57DF" w:rsidP="009E57DF">
                    <w:pPr>
                      <w:jc w:val="center"/>
                      <w:rPr>
                        <w:rFonts w:ascii="Calibri" w:hAnsi="Calibri" w:cs="Calibri"/>
                        <w:color w:val="000000"/>
                        <w:sz w:val="24"/>
                      </w:rPr>
                    </w:pPr>
                    <w:r w:rsidRPr="009E57DF">
                      <w:rPr>
                        <w:rFonts w:ascii="Calibri" w:hAnsi="Calibri" w:cs="Calibri"/>
                        <w:color w:val="000000"/>
                        <w:sz w:val="24"/>
                      </w:rPr>
                      <w:t>OFFICIAL</w:t>
                    </w:r>
                  </w:p>
                </w:txbxContent>
              </v:textbox>
              <w10:wrap anchorx="page" anchory="page"/>
            </v:shape>
          </w:pict>
        </mc:Fallback>
      </mc:AlternateContent>
    </w:r>
    <w:r w:rsidR="00DF69DF" w:rsidRPr="00D55628">
      <w:rPr>
        <w:noProof/>
      </w:rPr>
      <mc:AlternateContent>
        <mc:Choice Requires="wps">
          <w:drawing>
            <wp:anchor distT="0" distB="0" distL="114300" distR="114300" simplePos="0" relativeHeight="251682816" behindDoc="1" locked="1" layoutInCell="1" allowOverlap="1" wp14:anchorId="0D72C16C" wp14:editId="0D72C16D">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2C17A" w14:textId="77777777" w:rsidR="00DF69DF" w:rsidRPr="0001226A" w:rsidRDefault="00DF69DF" w:rsidP="00DF69DF">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2C16C" id="_x0000_s1029" type="#_x0000_t202" alt="Title: Background Watermark Image" style="position:absolute;margin-left:0;margin-top:0;width:595.3pt;height:141.45pt;z-index:-2516336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pUBwzA4CAADz&#10;AwAADgAAAAAAAAAAAAAAAAAuAgAAZHJzL2Uyb0RvYy54bWxQSwECLQAUAAYACAAAACEANMVEztsA&#10;AAAGAQAADwAAAAAAAAAAAAAAAABoBAAAZHJzL2Rvd25yZXYueG1sUEsFBgAAAAAEAAQA8wAAAHAF&#10;AAAAAA==&#10;" filled="f" stroked="f">
              <v:textbox>
                <w:txbxContent>
                  <w:p w14:paraId="0D72C17A" w14:textId="77777777" w:rsidR="00DF69DF" w:rsidRPr="0001226A" w:rsidRDefault="00DF69DF" w:rsidP="00DF69DF">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D72C167" w14:textId="77777777" w:rsidR="00A209C4" w:rsidRDefault="00A209C4" w:rsidP="00213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2C169" w14:textId="7C4FB80E" w:rsidR="00A209C4" w:rsidRDefault="009E57DF" w:rsidP="00BF3066">
    <w:pPr>
      <w:pStyle w:val="Footer"/>
      <w:spacing w:before="1600"/>
    </w:pPr>
    <w:r>
      <w:rPr>
        <w:noProof/>
        <w:sz w:val="18"/>
      </w:rPr>
      <mc:AlternateContent>
        <mc:Choice Requires="wps">
          <w:drawing>
            <wp:anchor distT="0" distB="0" distL="114300" distR="114300" simplePos="0" relativeHeight="251686912" behindDoc="0" locked="0" layoutInCell="0" allowOverlap="1" wp14:anchorId="1954F988" wp14:editId="1944B3CB">
              <wp:simplePos x="0" y="0"/>
              <wp:positionH relativeFrom="page">
                <wp:posOffset>0</wp:posOffset>
              </wp:positionH>
              <wp:positionV relativeFrom="page">
                <wp:posOffset>10229215</wp:posOffset>
              </wp:positionV>
              <wp:extent cx="7560945" cy="273050"/>
              <wp:effectExtent l="0" t="0" r="0" b="12700"/>
              <wp:wrapNone/>
              <wp:docPr id="13" name="MSIPCM89264978af853bf7ad1cbe05"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FDB67F" w14:textId="2529D19F" w:rsidR="009E57DF" w:rsidRPr="009E57DF" w:rsidRDefault="009E57DF" w:rsidP="009E57DF">
                          <w:pPr>
                            <w:jc w:val="center"/>
                            <w:rPr>
                              <w:rFonts w:ascii="Calibri" w:hAnsi="Calibri" w:cs="Calibri"/>
                              <w:color w:val="000000"/>
                              <w:sz w:val="24"/>
                            </w:rPr>
                          </w:pPr>
                          <w:r w:rsidRPr="009E57D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54F988" id="_x0000_t202" coordsize="21600,21600" o:spt="202" path="m,l,21600r21600,l21600,xe">
              <v:stroke joinstyle="miter"/>
              <v:path gradientshapeok="t" o:connecttype="rect"/>
            </v:shapetype>
            <v:shape id="MSIPCM89264978af853bf7ad1cbe05"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869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dqa6kLICAABRBQAA&#10;DgAAAAAAAAAAAAAAAAAuAgAAZHJzL2Uyb0RvYy54bWxQSwECLQAUAAYACAAAACEAEXKnft8AAAAL&#10;AQAADwAAAAAAAAAAAAAAAAAMBQAAZHJzL2Rvd25yZXYueG1sUEsFBgAAAAAEAAQA8wAAABgGAAAA&#10;AA==&#10;" o:allowincell="f" filled="f" stroked="f" strokeweight=".5pt">
              <v:fill o:detectmouseclick="t"/>
              <v:textbox inset=",0,,0">
                <w:txbxContent>
                  <w:p w14:paraId="7CFDB67F" w14:textId="2529D19F" w:rsidR="009E57DF" w:rsidRPr="009E57DF" w:rsidRDefault="009E57DF" w:rsidP="009E57DF">
                    <w:pPr>
                      <w:jc w:val="center"/>
                      <w:rPr>
                        <w:rFonts w:ascii="Calibri" w:hAnsi="Calibri" w:cs="Calibri"/>
                        <w:color w:val="000000"/>
                        <w:sz w:val="24"/>
                      </w:rPr>
                    </w:pPr>
                    <w:r w:rsidRPr="009E57DF">
                      <w:rPr>
                        <w:rFonts w:ascii="Calibri" w:hAnsi="Calibri" w:cs="Calibri"/>
                        <w:color w:val="000000"/>
                        <w:sz w:val="24"/>
                      </w:rPr>
                      <w:t>OFFICIAL</w:t>
                    </w:r>
                  </w:p>
                </w:txbxContent>
              </v:textbox>
              <w10:wrap anchorx="page" anchory="page"/>
            </v:shape>
          </w:pict>
        </mc:Fallback>
      </mc:AlternateContent>
    </w:r>
    <w:r w:rsidR="00A209C4">
      <w:rPr>
        <w:noProof/>
        <w:sz w:val="18"/>
      </w:rPr>
      <mc:AlternateContent>
        <mc:Choice Requires="wps">
          <w:drawing>
            <wp:anchor distT="0" distB="0" distL="114300" distR="114300" simplePos="0" relativeHeight="251666432" behindDoc="0" locked="1" layoutInCell="1" allowOverlap="1" wp14:anchorId="0D72C170" wp14:editId="0D72C171">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72C17B" w14:textId="77777777" w:rsidR="00A209C4" w:rsidRPr="009F69FA" w:rsidRDefault="00A209C4" w:rsidP="00213C82">
                          <w:pPr>
                            <w:pStyle w:val="xWeb"/>
                          </w:pPr>
                          <w:bookmarkStart w:id="0" w:name="Here"/>
                          <w:r w:rsidRPr="009F69FA">
                            <w:t>de</w:t>
                          </w:r>
                          <w:r>
                            <w:t>lwp</w:t>
                          </w:r>
                          <w:r w:rsidRPr="009F69FA">
                            <w:t>.vic.gov.au</w:t>
                          </w:r>
                          <w:bookmarkEnd w:id="0"/>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2C170" id="WebAddress" o:spid="_x0000_s1031" type="#_x0000_t202" style="position:absolute;margin-left:0;margin-top:0;width:303pt;height:56.7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0D72C17B" w14:textId="77777777" w:rsidR="00A209C4" w:rsidRPr="009F69FA" w:rsidRDefault="00A209C4" w:rsidP="00213C82">
                    <w:pPr>
                      <w:pStyle w:val="xWeb"/>
                    </w:pPr>
                    <w:bookmarkStart w:id="1" w:name="Here"/>
                    <w:r w:rsidRPr="009F69FA">
                      <w:t>de</w:t>
                    </w:r>
                    <w:r>
                      <w:t>lwp</w:t>
                    </w:r>
                    <w:r w:rsidRPr="009F69FA">
                      <w:t>.vic.gov.au</w:t>
                    </w:r>
                    <w:bookmarkEnd w:id="1"/>
                  </w:p>
                </w:txbxContent>
              </v:textbox>
              <w10:wrap anchorx="page" anchory="page"/>
              <w10:anchorlock/>
            </v:shape>
          </w:pict>
        </mc:Fallback>
      </mc:AlternateContent>
    </w:r>
    <w:r w:rsidR="00A209C4">
      <w:rPr>
        <w:noProof/>
        <w:sz w:val="18"/>
      </w:rPr>
      <w:drawing>
        <wp:anchor distT="0" distB="0" distL="114300" distR="114300" simplePos="0" relativeHeight="251662336" behindDoc="1" locked="1" layoutInCell="1" allowOverlap="1" wp14:anchorId="0D72C172" wp14:editId="4B50428A">
          <wp:simplePos x="0" y="0"/>
          <wp:positionH relativeFrom="page">
            <wp:align>right</wp:align>
          </wp:positionH>
          <wp:positionV relativeFrom="page">
            <wp:align>bottom</wp:align>
          </wp:positionV>
          <wp:extent cx="2422800" cy="1083600"/>
          <wp:effectExtent l="0" t="0" r="0" b="0"/>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72C14F" w14:textId="77777777" w:rsidR="00130C63" w:rsidRPr="008F5280" w:rsidRDefault="00130C63" w:rsidP="008F5280">
      <w:pPr>
        <w:pStyle w:val="FootnoteSeparator"/>
      </w:pPr>
    </w:p>
    <w:p w14:paraId="0D72C150" w14:textId="77777777" w:rsidR="00130C63" w:rsidRDefault="00130C63"/>
  </w:footnote>
  <w:footnote w:type="continuationSeparator" w:id="0">
    <w:p w14:paraId="0D72C151" w14:textId="77777777" w:rsidR="00130C63" w:rsidRDefault="00130C63" w:rsidP="008F5280">
      <w:pPr>
        <w:pStyle w:val="FootnoteSeparator"/>
      </w:pPr>
    </w:p>
    <w:p w14:paraId="0D72C152" w14:textId="77777777" w:rsidR="00130C63" w:rsidRDefault="00130C63"/>
    <w:p w14:paraId="0D72C153" w14:textId="77777777" w:rsidR="00130C63" w:rsidRDefault="00130C63"/>
  </w:footnote>
  <w:footnote w:type="continuationNotice" w:id="1">
    <w:p w14:paraId="0D72C154" w14:textId="77777777" w:rsidR="00130C63" w:rsidRDefault="00130C63" w:rsidP="00D55628"/>
    <w:p w14:paraId="0D72C155" w14:textId="77777777" w:rsidR="00130C63" w:rsidRDefault="00130C63"/>
    <w:p w14:paraId="0D72C156" w14:textId="77777777" w:rsidR="00130C63" w:rsidRDefault="00130C6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2C168" w14:textId="79F3B3EF" w:rsidR="00DF69DF" w:rsidRDefault="00E94114" w:rsidP="00455D2B">
    <w:pPr>
      <w:pStyle w:val="Header"/>
      <w:numPr>
        <w:ilvl w:val="0"/>
        <w:numId w:val="17"/>
      </w:numPr>
    </w:pPr>
    <w:r>
      <w:rPr>
        <w:noProof/>
      </w:rPr>
      <w:drawing>
        <wp:anchor distT="0" distB="0" distL="114300" distR="114300" simplePos="0" relativeHeight="251684864" behindDoc="1" locked="1" layoutInCell="1" allowOverlap="1" wp14:anchorId="0D72C16E" wp14:editId="7A2F07AD">
          <wp:simplePos x="0" y="0"/>
          <wp:positionH relativeFrom="page">
            <wp:posOffset>-554</wp:posOffset>
          </wp:positionH>
          <wp:positionV relativeFrom="page">
            <wp:posOffset>572770</wp:posOffset>
          </wp:positionV>
          <wp:extent cx="7560000" cy="2556000"/>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55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A9E2"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54A7247"/>
    <w:multiLevelType w:val="hybridMultilevel"/>
    <w:tmpl w:val="27984904"/>
    <w:lvl w:ilvl="0" w:tplc="E1228C8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D503492"/>
    <w:multiLevelType w:val="hybridMultilevel"/>
    <w:tmpl w:val="26DA0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D545EC4"/>
    <w:multiLevelType w:val="multilevel"/>
    <w:tmpl w:val="706EB890"/>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3"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4"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6" w15:restartNumberingAfterBreak="0">
    <w:nsid w:val="602C408B"/>
    <w:multiLevelType w:val="hybridMultilevel"/>
    <w:tmpl w:val="4894D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8"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A9E2"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0"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9"/>
  </w:num>
  <w:num w:numId="2">
    <w:abstractNumId w:val="18"/>
  </w:num>
  <w:num w:numId="3">
    <w:abstractNumId w:val="15"/>
  </w:num>
  <w:num w:numId="4">
    <w:abstractNumId w:val="20"/>
  </w:num>
  <w:num w:numId="5">
    <w:abstractNumId w:val="6"/>
  </w:num>
  <w:num w:numId="6">
    <w:abstractNumId w:val="2"/>
  </w:num>
  <w:num w:numId="7">
    <w:abstractNumId w:val="1"/>
  </w:num>
  <w:num w:numId="8">
    <w:abstractNumId w:val="0"/>
  </w:num>
  <w:num w:numId="9">
    <w:abstractNumId w:val="19"/>
  </w:num>
  <w:num w:numId="10">
    <w:abstractNumId w:val="4"/>
  </w:num>
  <w:num w:numId="11">
    <w:abstractNumId w:val="7"/>
  </w:num>
  <w:num w:numId="12">
    <w:abstractNumId w:val="5"/>
  </w:num>
  <w:num w:numId="13">
    <w:abstractNumId w:val="10"/>
  </w:num>
  <w:num w:numId="14">
    <w:abstractNumId w:val="12"/>
  </w:num>
  <w:num w:numId="15">
    <w:abstractNumId w:val="11"/>
  </w:num>
  <w:num w:numId="16">
    <w:abstractNumId w:val="16"/>
  </w:num>
  <w:num w:numId="17">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8673"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1"/>
  </w:docVars>
  <w:rsids>
    <w:rsidRoot w:val="00B80AA8"/>
    <w:rsid w:val="0000017F"/>
    <w:rsid w:val="00000279"/>
    <w:rsid w:val="000003A2"/>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1D1"/>
    <w:rsid w:val="000114BD"/>
    <w:rsid w:val="000118FD"/>
    <w:rsid w:val="00011F39"/>
    <w:rsid w:val="0001226A"/>
    <w:rsid w:val="00012B94"/>
    <w:rsid w:val="00012E66"/>
    <w:rsid w:val="00012EC2"/>
    <w:rsid w:val="00013360"/>
    <w:rsid w:val="0001362A"/>
    <w:rsid w:val="0001389C"/>
    <w:rsid w:val="0001393A"/>
    <w:rsid w:val="00013A9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D8C"/>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3F39"/>
    <w:rsid w:val="000441FC"/>
    <w:rsid w:val="00044882"/>
    <w:rsid w:val="00044BDC"/>
    <w:rsid w:val="000455E1"/>
    <w:rsid w:val="00045AA1"/>
    <w:rsid w:val="0004622F"/>
    <w:rsid w:val="00046864"/>
    <w:rsid w:val="00046C9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4A3"/>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259"/>
    <w:rsid w:val="000D2526"/>
    <w:rsid w:val="000D2813"/>
    <w:rsid w:val="000D3282"/>
    <w:rsid w:val="000D3AE8"/>
    <w:rsid w:val="000D3B59"/>
    <w:rsid w:val="000D3D33"/>
    <w:rsid w:val="000D3E39"/>
    <w:rsid w:val="000D3F7B"/>
    <w:rsid w:val="000D42D6"/>
    <w:rsid w:val="000D464F"/>
    <w:rsid w:val="000D4EC1"/>
    <w:rsid w:val="000D6DC7"/>
    <w:rsid w:val="000D6EF0"/>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F64"/>
    <w:rsid w:val="000E4B54"/>
    <w:rsid w:val="000E53BD"/>
    <w:rsid w:val="000E55A2"/>
    <w:rsid w:val="000E5CE6"/>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4C7"/>
    <w:rsid w:val="0010559C"/>
    <w:rsid w:val="00105C32"/>
    <w:rsid w:val="0010606F"/>
    <w:rsid w:val="0010632A"/>
    <w:rsid w:val="0010632E"/>
    <w:rsid w:val="00106A7E"/>
    <w:rsid w:val="00106A81"/>
    <w:rsid w:val="00106B89"/>
    <w:rsid w:val="00106CA2"/>
    <w:rsid w:val="001074D3"/>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0C63"/>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883"/>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B19"/>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613"/>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81D"/>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433"/>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E7DD2"/>
    <w:rsid w:val="001F0190"/>
    <w:rsid w:val="001F0858"/>
    <w:rsid w:val="001F0883"/>
    <w:rsid w:val="001F08A4"/>
    <w:rsid w:val="001F0A0A"/>
    <w:rsid w:val="001F0B61"/>
    <w:rsid w:val="001F0D13"/>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883"/>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2BB"/>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3CB"/>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E2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389"/>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05C"/>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2F08"/>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2D6"/>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769"/>
    <w:rsid w:val="002C223F"/>
    <w:rsid w:val="002C25A0"/>
    <w:rsid w:val="002C2715"/>
    <w:rsid w:val="002C282D"/>
    <w:rsid w:val="002C296E"/>
    <w:rsid w:val="002C2E8E"/>
    <w:rsid w:val="002C31C5"/>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E3"/>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E8E"/>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541E"/>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036"/>
    <w:rsid w:val="003B712E"/>
    <w:rsid w:val="003B735C"/>
    <w:rsid w:val="003B7430"/>
    <w:rsid w:val="003B7EC7"/>
    <w:rsid w:val="003C01B6"/>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166"/>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307"/>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9C4"/>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51"/>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78E"/>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5D2B"/>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2E2"/>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8C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31B"/>
    <w:rsid w:val="004C577C"/>
    <w:rsid w:val="004C581E"/>
    <w:rsid w:val="004C5CC2"/>
    <w:rsid w:val="004C5CEB"/>
    <w:rsid w:val="004C6213"/>
    <w:rsid w:val="004C7235"/>
    <w:rsid w:val="004C72EE"/>
    <w:rsid w:val="004C7366"/>
    <w:rsid w:val="004C74F9"/>
    <w:rsid w:val="004C77E1"/>
    <w:rsid w:val="004C7F52"/>
    <w:rsid w:val="004D0374"/>
    <w:rsid w:val="004D03AF"/>
    <w:rsid w:val="004D078E"/>
    <w:rsid w:val="004D082D"/>
    <w:rsid w:val="004D09B3"/>
    <w:rsid w:val="004D0BB5"/>
    <w:rsid w:val="004D0ED6"/>
    <w:rsid w:val="004D1061"/>
    <w:rsid w:val="004D1969"/>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C26"/>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27948"/>
    <w:rsid w:val="00527C02"/>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9B0"/>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026"/>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5C6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F8F"/>
    <w:rsid w:val="00614254"/>
    <w:rsid w:val="00614317"/>
    <w:rsid w:val="0061433C"/>
    <w:rsid w:val="006143BD"/>
    <w:rsid w:val="0061445B"/>
    <w:rsid w:val="006146F4"/>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10D"/>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44E"/>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801"/>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0F99"/>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5E2"/>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079"/>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BF1"/>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DE1"/>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3E61"/>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97F25"/>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388"/>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242"/>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726"/>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A86"/>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B74"/>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77A8E"/>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3BD"/>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21"/>
    <w:rsid w:val="008A43D8"/>
    <w:rsid w:val="008A4405"/>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CE4"/>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996"/>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4083"/>
    <w:rsid w:val="0097539B"/>
    <w:rsid w:val="009757D8"/>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6DAC"/>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7DF"/>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4F3"/>
    <w:rsid w:val="00A4778B"/>
    <w:rsid w:val="00A477B0"/>
    <w:rsid w:val="00A479BA"/>
    <w:rsid w:val="00A5011A"/>
    <w:rsid w:val="00A503C6"/>
    <w:rsid w:val="00A504F2"/>
    <w:rsid w:val="00A505EE"/>
    <w:rsid w:val="00A50BC8"/>
    <w:rsid w:val="00A51361"/>
    <w:rsid w:val="00A51872"/>
    <w:rsid w:val="00A51A9F"/>
    <w:rsid w:val="00A51DB8"/>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823"/>
    <w:rsid w:val="00A67E3F"/>
    <w:rsid w:val="00A70ECB"/>
    <w:rsid w:val="00A70F74"/>
    <w:rsid w:val="00A712F7"/>
    <w:rsid w:val="00A71437"/>
    <w:rsid w:val="00A7235A"/>
    <w:rsid w:val="00A72531"/>
    <w:rsid w:val="00A7303D"/>
    <w:rsid w:val="00A73291"/>
    <w:rsid w:val="00A7334C"/>
    <w:rsid w:val="00A73467"/>
    <w:rsid w:val="00A73809"/>
    <w:rsid w:val="00A73A42"/>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C6B"/>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D7E47"/>
    <w:rsid w:val="00AE0962"/>
    <w:rsid w:val="00AE0A91"/>
    <w:rsid w:val="00AE0FCB"/>
    <w:rsid w:val="00AE1B7D"/>
    <w:rsid w:val="00AE1C38"/>
    <w:rsid w:val="00AE2C29"/>
    <w:rsid w:val="00AE2FBA"/>
    <w:rsid w:val="00AE3242"/>
    <w:rsid w:val="00AE3298"/>
    <w:rsid w:val="00AE36B4"/>
    <w:rsid w:val="00AE382A"/>
    <w:rsid w:val="00AE38F7"/>
    <w:rsid w:val="00AE3B30"/>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1AE"/>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A45"/>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AA8"/>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2B"/>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AA5"/>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495"/>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301"/>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96C"/>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6ACC"/>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15FC"/>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5A6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EE1"/>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8B3"/>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A4C"/>
    <w:rsid w:val="00D35F5A"/>
    <w:rsid w:val="00D3614C"/>
    <w:rsid w:val="00D3659C"/>
    <w:rsid w:val="00D3697A"/>
    <w:rsid w:val="00D370E5"/>
    <w:rsid w:val="00D37164"/>
    <w:rsid w:val="00D37643"/>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172D"/>
    <w:rsid w:val="00D72A3E"/>
    <w:rsid w:val="00D72BC8"/>
    <w:rsid w:val="00D72D57"/>
    <w:rsid w:val="00D7356A"/>
    <w:rsid w:val="00D73B6C"/>
    <w:rsid w:val="00D73C62"/>
    <w:rsid w:val="00D73E90"/>
    <w:rsid w:val="00D747A7"/>
    <w:rsid w:val="00D755BA"/>
    <w:rsid w:val="00D7587C"/>
    <w:rsid w:val="00D7591E"/>
    <w:rsid w:val="00D75FF5"/>
    <w:rsid w:val="00D765B1"/>
    <w:rsid w:val="00D76670"/>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5AE"/>
    <w:rsid w:val="00D94F7E"/>
    <w:rsid w:val="00D9517F"/>
    <w:rsid w:val="00D95B90"/>
    <w:rsid w:val="00D972DF"/>
    <w:rsid w:val="00D9746A"/>
    <w:rsid w:val="00D97B01"/>
    <w:rsid w:val="00D97C41"/>
    <w:rsid w:val="00DA0680"/>
    <w:rsid w:val="00DA09FE"/>
    <w:rsid w:val="00DA0D82"/>
    <w:rsid w:val="00DA1542"/>
    <w:rsid w:val="00DA172A"/>
    <w:rsid w:val="00DA1753"/>
    <w:rsid w:val="00DA1924"/>
    <w:rsid w:val="00DA1F6B"/>
    <w:rsid w:val="00DA1F8E"/>
    <w:rsid w:val="00DA2A2F"/>
    <w:rsid w:val="00DA2BA1"/>
    <w:rsid w:val="00DA3537"/>
    <w:rsid w:val="00DA41DF"/>
    <w:rsid w:val="00DA42A8"/>
    <w:rsid w:val="00DA443F"/>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24B"/>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AB4"/>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679"/>
    <w:rsid w:val="00DF58D4"/>
    <w:rsid w:val="00DF5DCE"/>
    <w:rsid w:val="00DF5FCB"/>
    <w:rsid w:val="00DF67BA"/>
    <w:rsid w:val="00DF68B6"/>
    <w:rsid w:val="00DF69DF"/>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35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4114"/>
    <w:rsid w:val="00E95021"/>
    <w:rsid w:val="00E95025"/>
    <w:rsid w:val="00E95227"/>
    <w:rsid w:val="00E95576"/>
    <w:rsid w:val="00E95E8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45F"/>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70E"/>
    <w:rsid w:val="00F048BD"/>
    <w:rsid w:val="00F04D17"/>
    <w:rsid w:val="00F056C8"/>
    <w:rsid w:val="00F05A31"/>
    <w:rsid w:val="00F05C62"/>
    <w:rsid w:val="00F05EE8"/>
    <w:rsid w:val="00F06508"/>
    <w:rsid w:val="00F0669A"/>
    <w:rsid w:val="00F068E6"/>
    <w:rsid w:val="00F07382"/>
    <w:rsid w:val="00F07639"/>
    <w:rsid w:val="00F076EE"/>
    <w:rsid w:val="00F078A2"/>
    <w:rsid w:val="00F078CD"/>
    <w:rsid w:val="00F07A4A"/>
    <w:rsid w:val="00F07ADB"/>
    <w:rsid w:val="00F1018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698"/>
    <w:rsid w:val="00F8670F"/>
    <w:rsid w:val="00F86963"/>
    <w:rsid w:val="00F86F18"/>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616"/>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style="mso-position-horizontal-relative:page;mso-position-vertical-relative:page" stroke="f">
      <v:stroke on="f"/>
      <o:colormru v:ext="edit" colors="white"/>
    </o:shapedefaults>
    <o:shapelayout v:ext="edit">
      <o:idmap v:ext="edit" data="1"/>
    </o:shapelayout>
  </w:shapeDefaults>
  <w:decimalSymbol w:val="."/>
  <w:listSeparator w:val=","/>
  <w14:docId w14:val="0D72C0F4"/>
  <w15:docId w15:val="{EBB816E6-3182-4AC2-B6D3-CE2C51BB5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69DF"/>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A9E2"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A9E2"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A9E2"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A9E2"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A9E2"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A9E2" w:themeColor="text2"/>
        <w:bottom w:val="single" w:sz="8" w:space="0" w:color="00A9E2" w:themeColor="text2"/>
        <w:insideH w:val="single" w:sz="8" w:space="0" w:color="00A9E2"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A9E2" w:themeFill="text2"/>
      </w:tcPr>
    </w:tblStylePr>
    <w:tblStylePr w:type="lastRow">
      <w:rPr>
        <w:b w:val="0"/>
      </w:rPr>
    </w:tblStylePr>
    <w:tblStylePr w:type="lastCol">
      <w:pPr>
        <w:jc w:val="left"/>
      </w:pPr>
    </w:tblStylePr>
    <w:tblStylePr w:type="band1Vert">
      <w:tblPr/>
      <w:tcPr>
        <w:shd w:val="clear" w:color="auto" w:fill="E5F3FA"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C328E9"/>
    <w:rPr>
      <w:sz w:val="16"/>
    </w:rPr>
  </w:style>
  <w:style w:type="paragraph" w:customStyle="1" w:styleId="FooterOddPageNumber">
    <w:name w:val="Footer Odd Page Number"/>
    <w:basedOn w:val="FooterOdd"/>
    <w:rsid w:val="00D7172D"/>
    <w:pPr>
      <w:ind w:right="28"/>
    </w:pPr>
    <w:rPr>
      <w:b/>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D7172D"/>
    <w:pPr>
      <w:numPr>
        <w:ilvl w:val="1"/>
      </w:numPr>
      <w:spacing w:line="400" w:lineRule="exact"/>
    </w:pPr>
    <w:rPr>
      <w:rFonts w:asciiTheme="majorHAnsi" w:eastAsiaTheme="majorEastAsia" w:hAnsiTheme="majorHAnsi" w:cstheme="majorBidi"/>
      <w:iCs/>
      <w:spacing w:val="-2"/>
      <w:sz w:val="36"/>
      <w:szCs w:val="24"/>
    </w:rPr>
  </w:style>
  <w:style w:type="character" w:customStyle="1" w:styleId="SubtitleChar">
    <w:name w:val="Subtitle Char"/>
    <w:basedOn w:val="DefaultParagraphFont"/>
    <w:link w:val="Subtitle"/>
    <w:uiPriority w:val="99"/>
    <w:rsid w:val="00D7172D"/>
    <w:rPr>
      <w:rFonts w:asciiTheme="majorHAnsi" w:eastAsiaTheme="majorEastAsia" w:hAnsiTheme="majorHAnsi" w:cstheme="majorBidi"/>
      <w:iCs/>
      <w:spacing w:val="-2"/>
      <w:sz w:val="36"/>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D7172D"/>
    <w:pPr>
      <w:spacing w:line="740" w:lineRule="exact"/>
    </w:pPr>
    <w:rPr>
      <w:rFonts w:asciiTheme="majorHAnsi" w:eastAsiaTheme="majorEastAsia" w:hAnsiTheme="majorHAnsi" w:cstheme="majorBidi"/>
      <w:b/>
      <w:color w:val="201547" w:themeColor="accent3"/>
      <w:spacing w:val="-2"/>
      <w:sz w:val="70"/>
      <w:szCs w:val="52"/>
    </w:rPr>
  </w:style>
  <w:style w:type="character" w:customStyle="1" w:styleId="TitleChar">
    <w:name w:val="Title Char"/>
    <w:basedOn w:val="DefaultParagraphFont"/>
    <w:link w:val="Title"/>
    <w:uiPriority w:val="99"/>
    <w:rsid w:val="00D7172D"/>
    <w:rPr>
      <w:rFonts w:asciiTheme="majorHAnsi" w:eastAsiaTheme="majorEastAsia" w:hAnsiTheme="majorHAnsi" w:cstheme="majorBidi"/>
      <w:b/>
      <w:color w:val="201547" w:themeColor="accent3"/>
      <w:spacing w:val="-2"/>
      <w:sz w:val="7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A9E2"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A9E2"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A9E2"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A9E2"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A9E2"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A9E2"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A9E2"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A9E2"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A9E2"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3F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3F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A9E2"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A9E2" w:themeColor="text2"/>
        <w:left w:val="single" w:sz="4" w:space="0" w:color="00A9E2" w:themeColor="text2"/>
        <w:bottom w:val="single" w:sz="4" w:space="0" w:color="00A9E2" w:themeColor="text2"/>
        <w:right w:val="single" w:sz="4" w:space="0" w:color="00A9E2"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A9E2"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A9E2"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A9E2" w:themeFill="text2"/>
    </w:tcPr>
  </w:style>
  <w:style w:type="paragraph" w:customStyle="1" w:styleId="BodyText100ThemeColour">
    <w:name w:val="Body Text 100% Theme Colour"/>
    <w:basedOn w:val="BodyText"/>
    <w:qFormat/>
    <w:rsid w:val="00096B2D"/>
    <w:rPr>
      <w:color w:val="00A9E2"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DF69DF"/>
    <w:pPr>
      <w:spacing w:line="240" w:lineRule="auto"/>
    </w:pPr>
    <w:rPr>
      <w:b/>
      <w:color w:val="00A9E2" w:themeColor="text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rsid w:val="00D7172D"/>
    <w:pPr>
      <w:framePr w:wrap="around" w:vAnchor="page" w:hAnchor="margin" w:yAlign="bottom"/>
    </w:pPr>
    <w:rPr>
      <w:b/>
    </w:rPr>
  </w:style>
  <w:style w:type="character" w:customStyle="1" w:styleId="HiddenText">
    <w:name w:val="Hidden Text"/>
    <w:basedOn w:val="DefaultParagraphFont"/>
    <w:uiPriority w:val="1"/>
    <w:qFormat/>
    <w:rsid w:val="00AE3B30"/>
    <w:rPr>
      <w:vanish/>
      <w:color w:val="FF0000"/>
      <w:sz w:val="20"/>
      <w:u w:val="dotted"/>
    </w:rPr>
  </w:style>
  <w:style w:type="character" w:customStyle="1" w:styleId="Heading1Char">
    <w:name w:val="Heading 1 Char"/>
    <w:basedOn w:val="DefaultParagraphFont"/>
    <w:link w:val="Heading1"/>
    <w:rsid w:val="00A209C4"/>
    <w:rPr>
      <w:b/>
      <w:bCs/>
      <w:color w:val="00A9E2" w:themeColor="text2"/>
      <w:kern w:val="32"/>
      <w:sz w:val="40"/>
      <w:szCs w:val="32"/>
    </w:rPr>
  </w:style>
  <w:style w:type="character" w:customStyle="1" w:styleId="Heading2Char">
    <w:name w:val="Heading 2 Char"/>
    <w:basedOn w:val="DefaultParagraphFont"/>
    <w:link w:val="Heading2"/>
    <w:rsid w:val="001306D2"/>
    <w:rPr>
      <w:b/>
      <w:bCs/>
      <w:iCs/>
      <w:color w:val="00A9E2"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paragraph">
    <w:name w:val="paragraph"/>
    <w:basedOn w:val="Normal"/>
    <w:rsid w:val="004C531B"/>
    <w:pPr>
      <w:spacing w:line="240" w:lineRule="auto"/>
    </w:pPr>
    <w:rPr>
      <w:rFonts w:ascii="Times New Roman" w:hAnsi="Times New Roman" w:cs="Times New Roman"/>
      <w:color w:val="auto"/>
      <w:sz w:val="24"/>
      <w:szCs w:val="24"/>
    </w:rPr>
  </w:style>
  <w:style w:type="character" w:customStyle="1" w:styleId="normaltextrun1">
    <w:name w:val="normaltextrun1"/>
    <w:basedOn w:val="DefaultParagraphFont"/>
    <w:rsid w:val="004C531B"/>
  </w:style>
  <w:style w:type="character" w:customStyle="1" w:styleId="eop">
    <w:name w:val="eop"/>
    <w:basedOn w:val="DefaultParagraphFont"/>
    <w:rsid w:val="004C531B"/>
  </w:style>
  <w:style w:type="paragraph" w:customStyle="1" w:styleId="Default">
    <w:name w:val="Default"/>
    <w:rsid w:val="00E95E86"/>
    <w:pPr>
      <w:autoSpaceDE w:val="0"/>
      <w:autoSpaceDN w:val="0"/>
      <w:adjustRightInd w:val="0"/>
      <w:spacing w:line="240" w:lineRule="auto"/>
    </w:pPr>
    <w:rPr>
      <w:rFonts w:ascii="Arial" w:hAnsi="Arial"/>
      <w:color w:val="000000"/>
      <w:sz w:val="24"/>
      <w:szCs w:val="24"/>
    </w:rPr>
  </w:style>
  <w:style w:type="character" w:styleId="UnresolvedMention">
    <w:name w:val="Unresolved Mention"/>
    <w:basedOn w:val="DefaultParagraphFont"/>
    <w:uiPriority w:val="99"/>
    <w:semiHidden/>
    <w:unhideWhenUsed/>
    <w:rsid w:val="00013A9A"/>
    <w:rPr>
      <w:color w:val="605E5C"/>
      <w:shd w:val="clear" w:color="auto" w:fill="E1DFDD"/>
    </w:rPr>
  </w:style>
  <w:style w:type="character" w:customStyle="1" w:styleId="normaltextrun">
    <w:name w:val="normaltextrun"/>
    <w:basedOn w:val="DefaultParagraphFont"/>
    <w:rsid w:val="006E65E2"/>
  </w:style>
  <w:style w:type="character" w:customStyle="1" w:styleId="spellingerror">
    <w:name w:val="spellingerror"/>
    <w:basedOn w:val="DefaultParagraphFont"/>
    <w:rsid w:val="004E0C26"/>
  </w:style>
  <w:style w:type="character" w:customStyle="1" w:styleId="bcx3">
    <w:name w:val="bcx3"/>
    <w:basedOn w:val="DefaultParagraphFont"/>
    <w:rsid w:val="00C56ACC"/>
  </w:style>
  <w:style w:type="paragraph" w:customStyle="1" w:styleId="NumberedList">
    <w:name w:val="Numbered List"/>
    <w:basedOn w:val="Normal"/>
    <w:link w:val="NumberedListChar"/>
    <w:rsid w:val="000D6EF0"/>
    <w:pPr>
      <w:tabs>
        <w:tab w:val="left" w:pos="1021"/>
      </w:tabs>
      <w:spacing w:after="240" w:line="240" w:lineRule="exact"/>
      <w:ind w:left="1020" w:hanging="340"/>
    </w:pPr>
    <w:rPr>
      <w:rFonts w:ascii="Verdana" w:hAnsi="Verdana" w:cs="Times New Roman"/>
      <w:color w:val="auto"/>
      <w:sz w:val="18"/>
      <w:szCs w:val="24"/>
    </w:rPr>
  </w:style>
  <w:style w:type="character" w:customStyle="1" w:styleId="NumberedListChar">
    <w:name w:val="Numbered List Char"/>
    <w:link w:val="NumberedList"/>
    <w:rsid w:val="000D6EF0"/>
    <w:rPr>
      <w:rFonts w:ascii="Verdana" w:hAnsi="Verdana" w:cs="Times New Roman"/>
      <w:color w:val="auto"/>
      <w:sz w:val="18"/>
      <w:szCs w:val="24"/>
    </w:rPr>
  </w:style>
  <w:style w:type="character" w:styleId="Mention">
    <w:name w:val="Mention"/>
    <w:basedOn w:val="DefaultParagraphFont"/>
    <w:uiPriority w:val="99"/>
    <w:unhideWhenUsed/>
    <w:rsid w:val="000D6EF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854249">
      <w:bodyDiv w:val="1"/>
      <w:marLeft w:val="0"/>
      <w:marRight w:val="0"/>
      <w:marTop w:val="0"/>
      <w:marBottom w:val="0"/>
      <w:divBdr>
        <w:top w:val="none" w:sz="0" w:space="0" w:color="auto"/>
        <w:left w:val="none" w:sz="0" w:space="0" w:color="auto"/>
        <w:bottom w:val="none" w:sz="0" w:space="0" w:color="auto"/>
        <w:right w:val="none" w:sz="0" w:space="0" w:color="auto"/>
      </w:divBdr>
    </w:div>
    <w:div w:id="167597394">
      <w:bodyDiv w:val="1"/>
      <w:marLeft w:val="0"/>
      <w:marRight w:val="0"/>
      <w:marTop w:val="0"/>
      <w:marBottom w:val="0"/>
      <w:divBdr>
        <w:top w:val="none" w:sz="0" w:space="0" w:color="auto"/>
        <w:left w:val="none" w:sz="0" w:space="0" w:color="auto"/>
        <w:bottom w:val="none" w:sz="0" w:space="0" w:color="auto"/>
        <w:right w:val="none" w:sz="0" w:space="0" w:color="auto"/>
      </w:divBdr>
      <w:divsChild>
        <w:div w:id="1218007346">
          <w:marLeft w:val="0"/>
          <w:marRight w:val="0"/>
          <w:marTop w:val="0"/>
          <w:marBottom w:val="0"/>
          <w:divBdr>
            <w:top w:val="none" w:sz="0" w:space="0" w:color="auto"/>
            <w:left w:val="none" w:sz="0" w:space="0" w:color="auto"/>
            <w:bottom w:val="none" w:sz="0" w:space="0" w:color="auto"/>
            <w:right w:val="none" w:sz="0" w:space="0" w:color="auto"/>
          </w:divBdr>
          <w:divsChild>
            <w:div w:id="395278269">
              <w:marLeft w:val="0"/>
              <w:marRight w:val="0"/>
              <w:marTop w:val="0"/>
              <w:marBottom w:val="0"/>
              <w:divBdr>
                <w:top w:val="none" w:sz="0" w:space="0" w:color="auto"/>
                <w:left w:val="none" w:sz="0" w:space="0" w:color="auto"/>
                <w:bottom w:val="none" w:sz="0" w:space="0" w:color="auto"/>
                <w:right w:val="none" w:sz="0" w:space="0" w:color="auto"/>
              </w:divBdr>
              <w:divsChild>
                <w:div w:id="1834225299">
                  <w:marLeft w:val="0"/>
                  <w:marRight w:val="0"/>
                  <w:marTop w:val="0"/>
                  <w:marBottom w:val="0"/>
                  <w:divBdr>
                    <w:top w:val="none" w:sz="0" w:space="0" w:color="auto"/>
                    <w:left w:val="none" w:sz="0" w:space="0" w:color="auto"/>
                    <w:bottom w:val="none" w:sz="0" w:space="0" w:color="auto"/>
                    <w:right w:val="none" w:sz="0" w:space="0" w:color="auto"/>
                  </w:divBdr>
                  <w:divsChild>
                    <w:div w:id="169804846">
                      <w:marLeft w:val="0"/>
                      <w:marRight w:val="0"/>
                      <w:marTop w:val="0"/>
                      <w:marBottom w:val="0"/>
                      <w:divBdr>
                        <w:top w:val="none" w:sz="0" w:space="0" w:color="auto"/>
                        <w:left w:val="none" w:sz="0" w:space="0" w:color="auto"/>
                        <w:bottom w:val="none" w:sz="0" w:space="0" w:color="auto"/>
                        <w:right w:val="none" w:sz="0" w:space="0" w:color="auto"/>
                      </w:divBdr>
                      <w:divsChild>
                        <w:div w:id="1680497147">
                          <w:marLeft w:val="0"/>
                          <w:marRight w:val="0"/>
                          <w:marTop w:val="0"/>
                          <w:marBottom w:val="0"/>
                          <w:divBdr>
                            <w:top w:val="none" w:sz="0" w:space="0" w:color="auto"/>
                            <w:left w:val="none" w:sz="0" w:space="0" w:color="auto"/>
                            <w:bottom w:val="none" w:sz="0" w:space="0" w:color="auto"/>
                            <w:right w:val="none" w:sz="0" w:space="0" w:color="auto"/>
                          </w:divBdr>
                          <w:divsChild>
                            <w:div w:id="992178417">
                              <w:marLeft w:val="0"/>
                              <w:marRight w:val="0"/>
                              <w:marTop w:val="0"/>
                              <w:marBottom w:val="0"/>
                              <w:divBdr>
                                <w:top w:val="none" w:sz="0" w:space="0" w:color="auto"/>
                                <w:left w:val="none" w:sz="0" w:space="0" w:color="auto"/>
                                <w:bottom w:val="none" w:sz="0" w:space="0" w:color="auto"/>
                                <w:right w:val="none" w:sz="0" w:space="0" w:color="auto"/>
                              </w:divBdr>
                              <w:divsChild>
                                <w:div w:id="2142460412">
                                  <w:marLeft w:val="0"/>
                                  <w:marRight w:val="0"/>
                                  <w:marTop w:val="0"/>
                                  <w:marBottom w:val="0"/>
                                  <w:divBdr>
                                    <w:top w:val="none" w:sz="0" w:space="0" w:color="auto"/>
                                    <w:left w:val="none" w:sz="0" w:space="0" w:color="auto"/>
                                    <w:bottom w:val="none" w:sz="0" w:space="0" w:color="auto"/>
                                    <w:right w:val="none" w:sz="0" w:space="0" w:color="auto"/>
                                  </w:divBdr>
                                  <w:divsChild>
                                    <w:div w:id="903104320">
                                      <w:marLeft w:val="0"/>
                                      <w:marRight w:val="0"/>
                                      <w:marTop w:val="0"/>
                                      <w:marBottom w:val="0"/>
                                      <w:divBdr>
                                        <w:top w:val="none" w:sz="0" w:space="0" w:color="auto"/>
                                        <w:left w:val="none" w:sz="0" w:space="0" w:color="auto"/>
                                        <w:bottom w:val="none" w:sz="0" w:space="0" w:color="auto"/>
                                        <w:right w:val="none" w:sz="0" w:space="0" w:color="auto"/>
                                      </w:divBdr>
                                      <w:divsChild>
                                        <w:div w:id="1005015657">
                                          <w:marLeft w:val="0"/>
                                          <w:marRight w:val="0"/>
                                          <w:marTop w:val="0"/>
                                          <w:marBottom w:val="0"/>
                                          <w:divBdr>
                                            <w:top w:val="none" w:sz="0" w:space="0" w:color="auto"/>
                                            <w:left w:val="none" w:sz="0" w:space="0" w:color="auto"/>
                                            <w:bottom w:val="none" w:sz="0" w:space="0" w:color="auto"/>
                                            <w:right w:val="none" w:sz="0" w:space="0" w:color="auto"/>
                                          </w:divBdr>
                                          <w:divsChild>
                                            <w:div w:id="1040016813">
                                              <w:marLeft w:val="0"/>
                                              <w:marRight w:val="0"/>
                                              <w:marTop w:val="0"/>
                                              <w:marBottom w:val="0"/>
                                              <w:divBdr>
                                                <w:top w:val="none" w:sz="0" w:space="0" w:color="auto"/>
                                                <w:left w:val="none" w:sz="0" w:space="0" w:color="auto"/>
                                                <w:bottom w:val="none" w:sz="0" w:space="0" w:color="auto"/>
                                                <w:right w:val="none" w:sz="0" w:space="0" w:color="auto"/>
                                              </w:divBdr>
                                              <w:divsChild>
                                                <w:div w:id="1219896274">
                                                  <w:marLeft w:val="0"/>
                                                  <w:marRight w:val="0"/>
                                                  <w:marTop w:val="0"/>
                                                  <w:marBottom w:val="0"/>
                                                  <w:divBdr>
                                                    <w:top w:val="none" w:sz="0" w:space="0" w:color="auto"/>
                                                    <w:left w:val="none" w:sz="0" w:space="0" w:color="auto"/>
                                                    <w:bottom w:val="none" w:sz="0" w:space="0" w:color="auto"/>
                                                    <w:right w:val="none" w:sz="0" w:space="0" w:color="auto"/>
                                                  </w:divBdr>
                                                  <w:divsChild>
                                                    <w:div w:id="1436900837">
                                                      <w:marLeft w:val="0"/>
                                                      <w:marRight w:val="0"/>
                                                      <w:marTop w:val="0"/>
                                                      <w:marBottom w:val="0"/>
                                                      <w:divBdr>
                                                        <w:top w:val="single" w:sz="6" w:space="0" w:color="auto"/>
                                                        <w:left w:val="none" w:sz="0" w:space="0" w:color="auto"/>
                                                        <w:bottom w:val="single" w:sz="6" w:space="0" w:color="auto"/>
                                                        <w:right w:val="none" w:sz="0" w:space="0" w:color="auto"/>
                                                      </w:divBdr>
                                                      <w:divsChild>
                                                        <w:div w:id="428893610">
                                                          <w:marLeft w:val="0"/>
                                                          <w:marRight w:val="0"/>
                                                          <w:marTop w:val="0"/>
                                                          <w:marBottom w:val="0"/>
                                                          <w:divBdr>
                                                            <w:top w:val="none" w:sz="0" w:space="0" w:color="auto"/>
                                                            <w:left w:val="none" w:sz="0" w:space="0" w:color="auto"/>
                                                            <w:bottom w:val="none" w:sz="0" w:space="0" w:color="auto"/>
                                                            <w:right w:val="none" w:sz="0" w:space="0" w:color="auto"/>
                                                          </w:divBdr>
                                                          <w:divsChild>
                                                            <w:div w:id="986477573">
                                                              <w:marLeft w:val="0"/>
                                                              <w:marRight w:val="0"/>
                                                              <w:marTop w:val="0"/>
                                                              <w:marBottom w:val="0"/>
                                                              <w:divBdr>
                                                                <w:top w:val="none" w:sz="0" w:space="0" w:color="auto"/>
                                                                <w:left w:val="none" w:sz="0" w:space="0" w:color="auto"/>
                                                                <w:bottom w:val="none" w:sz="0" w:space="0" w:color="auto"/>
                                                                <w:right w:val="none" w:sz="0" w:space="0" w:color="auto"/>
                                                              </w:divBdr>
                                                              <w:divsChild>
                                                                <w:div w:id="1416783347">
                                                                  <w:marLeft w:val="0"/>
                                                                  <w:marRight w:val="0"/>
                                                                  <w:marTop w:val="0"/>
                                                                  <w:marBottom w:val="0"/>
                                                                  <w:divBdr>
                                                                    <w:top w:val="none" w:sz="0" w:space="0" w:color="auto"/>
                                                                    <w:left w:val="none" w:sz="0" w:space="0" w:color="auto"/>
                                                                    <w:bottom w:val="none" w:sz="0" w:space="0" w:color="auto"/>
                                                                    <w:right w:val="none" w:sz="0" w:space="0" w:color="auto"/>
                                                                  </w:divBdr>
                                                                  <w:divsChild>
                                                                    <w:div w:id="2140294422">
                                                                      <w:marLeft w:val="0"/>
                                                                      <w:marRight w:val="0"/>
                                                                      <w:marTop w:val="0"/>
                                                                      <w:marBottom w:val="0"/>
                                                                      <w:divBdr>
                                                                        <w:top w:val="none" w:sz="0" w:space="0" w:color="auto"/>
                                                                        <w:left w:val="none" w:sz="0" w:space="0" w:color="auto"/>
                                                                        <w:bottom w:val="none" w:sz="0" w:space="0" w:color="auto"/>
                                                                        <w:right w:val="none" w:sz="0" w:space="0" w:color="auto"/>
                                                                      </w:divBdr>
                                                                      <w:divsChild>
                                                                        <w:div w:id="108159503">
                                                                          <w:marLeft w:val="-75"/>
                                                                          <w:marRight w:val="0"/>
                                                                          <w:marTop w:val="30"/>
                                                                          <w:marBottom w:val="30"/>
                                                                          <w:divBdr>
                                                                            <w:top w:val="none" w:sz="0" w:space="0" w:color="auto"/>
                                                                            <w:left w:val="none" w:sz="0" w:space="0" w:color="auto"/>
                                                                            <w:bottom w:val="none" w:sz="0" w:space="0" w:color="auto"/>
                                                                            <w:right w:val="none" w:sz="0" w:space="0" w:color="auto"/>
                                                                          </w:divBdr>
                                                                          <w:divsChild>
                                                                            <w:div w:id="2038191653">
                                                                              <w:marLeft w:val="0"/>
                                                                              <w:marRight w:val="0"/>
                                                                              <w:marTop w:val="0"/>
                                                                              <w:marBottom w:val="0"/>
                                                                              <w:divBdr>
                                                                                <w:top w:val="none" w:sz="0" w:space="0" w:color="auto"/>
                                                                                <w:left w:val="none" w:sz="0" w:space="0" w:color="auto"/>
                                                                                <w:bottom w:val="none" w:sz="0" w:space="0" w:color="auto"/>
                                                                                <w:right w:val="none" w:sz="0" w:space="0" w:color="auto"/>
                                                                              </w:divBdr>
                                                                              <w:divsChild>
                                                                                <w:div w:id="1921064572">
                                                                                  <w:marLeft w:val="0"/>
                                                                                  <w:marRight w:val="0"/>
                                                                                  <w:marTop w:val="0"/>
                                                                                  <w:marBottom w:val="0"/>
                                                                                  <w:divBdr>
                                                                                    <w:top w:val="none" w:sz="0" w:space="0" w:color="auto"/>
                                                                                    <w:left w:val="none" w:sz="0" w:space="0" w:color="auto"/>
                                                                                    <w:bottom w:val="none" w:sz="0" w:space="0" w:color="auto"/>
                                                                                    <w:right w:val="none" w:sz="0" w:space="0" w:color="auto"/>
                                                                                  </w:divBdr>
                                                                                  <w:divsChild>
                                                                                    <w:div w:id="1219323861">
                                                                                      <w:marLeft w:val="0"/>
                                                                                      <w:marRight w:val="0"/>
                                                                                      <w:marTop w:val="0"/>
                                                                                      <w:marBottom w:val="0"/>
                                                                                      <w:divBdr>
                                                                                        <w:top w:val="none" w:sz="0" w:space="0" w:color="auto"/>
                                                                                        <w:left w:val="none" w:sz="0" w:space="0" w:color="auto"/>
                                                                                        <w:bottom w:val="none" w:sz="0" w:space="0" w:color="auto"/>
                                                                                        <w:right w:val="none" w:sz="0" w:space="0" w:color="auto"/>
                                                                                      </w:divBdr>
                                                                                      <w:divsChild>
                                                                                        <w:div w:id="115803692">
                                                                                          <w:marLeft w:val="0"/>
                                                                                          <w:marRight w:val="0"/>
                                                                                          <w:marTop w:val="0"/>
                                                                                          <w:marBottom w:val="0"/>
                                                                                          <w:divBdr>
                                                                                            <w:top w:val="none" w:sz="0" w:space="0" w:color="auto"/>
                                                                                            <w:left w:val="none" w:sz="0" w:space="0" w:color="auto"/>
                                                                                            <w:bottom w:val="none" w:sz="0" w:space="0" w:color="auto"/>
                                                                                            <w:right w:val="none" w:sz="0" w:space="0" w:color="auto"/>
                                                                                          </w:divBdr>
                                                                                          <w:divsChild>
                                                                                            <w:div w:id="2027056574">
                                                                                              <w:marLeft w:val="0"/>
                                                                                              <w:marRight w:val="0"/>
                                                                                              <w:marTop w:val="0"/>
                                                                                              <w:marBottom w:val="0"/>
                                                                                              <w:divBdr>
                                                                                                <w:top w:val="none" w:sz="0" w:space="0" w:color="auto"/>
                                                                                                <w:left w:val="none" w:sz="0" w:space="0" w:color="auto"/>
                                                                                                <w:bottom w:val="none" w:sz="0" w:space="0" w:color="auto"/>
                                                                                                <w:right w:val="none" w:sz="0" w:space="0" w:color="auto"/>
                                                                                              </w:divBdr>
                                                                                            </w:div>
                                                                                            <w:div w:id="130292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13535122">
      <w:bodyDiv w:val="1"/>
      <w:marLeft w:val="0"/>
      <w:marRight w:val="0"/>
      <w:marTop w:val="0"/>
      <w:marBottom w:val="0"/>
      <w:divBdr>
        <w:top w:val="none" w:sz="0" w:space="0" w:color="auto"/>
        <w:left w:val="none" w:sz="0" w:space="0" w:color="auto"/>
        <w:bottom w:val="none" w:sz="0" w:space="0" w:color="auto"/>
        <w:right w:val="none" w:sz="0" w:space="0" w:color="auto"/>
      </w:divBdr>
      <w:divsChild>
        <w:div w:id="365525791">
          <w:marLeft w:val="0"/>
          <w:marRight w:val="0"/>
          <w:marTop w:val="0"/>
          <w:marBottom w:val="0"/>
          <w:divBdr>
            <w:top w:val="none" w:sz="0" w:space="0" w:color="auto"/>
            <w:left w:val="none" w:sz="0" w:space="0" w:color="auto"/>
            <w:bottom w:val="none" w:sz="0" w:space="0" w:color="auto"/>
            <w:right w:val="none" w:sz="0" w:space="0" w:color="auto"/>
          </w:divBdr>
          <w:divsChild>
            <w:div w:id="244531111">
              <w:marLeft w:val="0"/>
              <w:marRight w:val="0"/>
              <w:marTop w:val="0"/>
              <w:marBottom w:val="0"/>
              <w:divBdr>
                <w:top w:val="none" w:sz="0" w:space="0" w:color="auto"/>
                <w:left w:val="none" w:sz="0" w:space="0" w:color="auto"/>
                <w:bottom w:val="none" w:sz="0" w:space="0" w:color="auto"/>
                <w:right w:val="none" w:sz="0" w:space="0" w:color="auto"/>
              </w:divBdr>
              <w:divsChild>
                <w:div w:id="517894602">
                  <w:marLeft w:val="0"/>
                  <w:marRight w:val="0"/>
                  <w:marTop w:val="0"/>
                  <w:marBottom w:val="0"/>
                  <w:divBdr>
                    <w:top w:val="none" w:sz="0" w:space="0" w:color="auto"/>
                    <w:left w:val="none" w:sz="0" w:space="0" w:color="auto"/>
                    <w:bottom w:val="none" w:sz="0" w:space="0" w:color="auto"/>
                    <w:right w:val="none" w:sz="0" w:space="0" w:color="auto"/>
                  </w:divBdr>
                  <w:divsChild>
                    <w:div w:id="1059674429">
                      <w:marLeft w:val="0"/>
                      <w:marRight w:val="0"/>
                      <w:marTop w:val="0"/>
                      <w:marBottom w:val="0"/>
                      <w:divBdr>
                        <w:top w:val="none" w:sz="0" w:space="0" w:color="auto"/>
                        <w:left w:val="none" w:sz="0" w:space="0" w:color="auto"/>
                        <w:bottom w:val="none" w:sz="0" w:space="0" w:color="auto"/>
                        <w:right w:val="none" w:sz="0" w:space="0" w:color="auto"/>
                      </w:divBdr>
                      <w:divsChild>
                        <w:div w:id="792016484">
                          <w:marLeft w:val="0"/>
                          <w:marRight w:val="0"/>
                          <w:marTop w:val="0"/>
                          <w:marBottom w:val="0"/>
                          <w:divBdr>
                            <w:top w:val="none" w:sz="0" w:space="0" w:color="auto"/>
                            <w:left w:val="none" w:sz="0" w:space="0" w:color="auto"/>
                            <w:bottom w:val="none" w:sz="0" w:space="0" w:color="auto"/>
                            <w:right w:val="none" w:sz="0" w:space="0" w:color="auto"/>
                          </w:divBdr>
                          <w:divsChild>
                            <w:div w:id="192156708">
                              <w:marLeft w:val="0"/>
                              <w:marRight w:val="0"/>
                              <w:marTop w:val="0"/>
                              <w:marBottom w:val="0"/>
                              <w:divBdr>
                                <w:top w:val="none" w:sz="0" w:space="0" w:color="auto"/>
                                <w:left w:val="none" w:sz="0" w:space="0" w:color="auto"/>
                                <w:bottom w:val="none" w:sz="0" w:space="0" w:color="auto"/>
                                <w:right w:val="none" w:sz="0" w:space="0" w:color="auto"/>
                              </w:divBdr>
                              <w:divsChild>
                                <w:div w:id="1591042629">
                                  <w:marLeft w:val="0"/>
                                  <w:marRight w:val="0"/>
                                  <w:marTop w:val="0"/>
                                  <w:marBottom w:val="0"/>
                                  <w:divBdr>
                                    <w:top w:val="none" w:sz="0" w:space="0" w:color="auto"/>
                                    <w:left w:val="none" w:sz="0" w:space="0" w:color="auto"/>
                                    <w:bottom w:val="none" w:sz="0" w:space="0" w:color="auto"/>
                                    <w:right w:val="none" w:sz="0" w:space="0" w:color="auto"/>
                                  </w:divBdr>
                                  <w:divsChild>
                                    <w:div w:id="1915434941">
                                      <w:marLeft w:val="0"/>
                                      <w:marRight w:val="0"/>
                                      <w:marTop w:val="0"/>
                                      <w:marBottom w:val="0"/>
                                      <w:divBdr>
                                        <w:top w:val="none" w:sz="0" w:space="0" w:color="auto"/>
                                        <w:left w:val="none" w:sz="0" w:space="0" w:color="auto"/>
                                        <w:bottom w:val="none" w:sz="0" w:space="0" w:color="auto"/>
                                        <w:right w:val="none" w:sz="0" w:space="0" w:color="auto"/>
                                      </w:divBdr>
                                      <w:divsChild>
                                        <w:div w:id="609750697">
                                          <w:marLeft w:val="0"/>
                                          <w:marRight w:val="0"/>
                                          <w:marTop w:val="0"/>
                                          <w:marBottom w:val="0"/>
                                          <w:divBdr>
                                            <w:top w:val="none" w:sz="0" w:space="0" w:color="auto"/>
                                            <w:left w:val="none" w:sz="0" w:space="0" w:color="auto"/>
                                            <w:bottom w:val="none" w:sz="0" w:space="0" w:color="auto"/>
                                            <w:right w:val="none" w:sz="0" w:space="0" w:color="auto"/>
                                          </w:divBdr>
                                          <w:divsChild>
                                            <w:div w:id="896863511">
                                              <w:marLeft w:val="0"/>
                                              <w:marRight w:val="0"/>
                                              <w:marTop w:val="0"/>
                                              <w:marBottom w:val="0"/>
                                              <w:divBdr>
                                                <w:top w:val="none" w:sz="0" w:space="0" w:color="auto"/>
                                                <w:left w:val="none" w:sz="0" w:space="0" w:color="auto"/>
                                                <w:bottom w:val="none" w:sz="0" w:space="0" w:color="auto"/>
                                                <w:right w:val="none" w:sz="0" w:space="0" w:color="auto"/>
                                              </w:divBdr>
                                              <w:divsChild>
                                                <w:div w:id="1550149704">
                                                  <w:marLeft w:val="0"/>
                                                  <w:marRight w:val="0"/>
                                                  <w:marTop w:val="0"/>
                                                  <w:marBottom w:val="0"/>
                                                  <w:divBdr>
                                                    <w:top w:val="none" w:sz="0" w:space="0" w:color="auto"/>
                                                    <w:left w:val="none" w:sz="0" w:space="0" w:color="auto"/>
                                                    <w:bottom w:val="none" w:sz="0" w:space="0" w:color="auto"/>
                                                    <w:right w:val="none" w:sz="0" w:space="0" w:color="auto"/>
                                                  </w:divBdr>
                                                  <w:divsChild>
                                                    <w:div w:id="144443922">
                                                      <w:marLeft w:val="0"/>
                                                      <w:marRight w:val="0"/>
                                                      <w:marTop w:val="0"/>
                                                      <w:marBottom w:val="0"/>
                                                      <w:divBdr>
                                                        <w:top w:val="single" w:sz="6" w:space="0" w:color="auto"/>
                                                        <w:left w:val="none" w:sz="0" w:space="0" w:color="auto"/>
                                                        <w:bottom w:val="single" w:sz="6" w:space="0" w:color="auto"/>
                                                        <w:right w:val="none" w:sz="0" w:space="0" w:color="auto"/>
                                                      </w:divBdr>
                                                      <w:divsChild>
                                                        <w:div w:id="1123384599">
                                                          <w:marLeft w:val="0"/>
                                                          <w:marRight w:val="0"/>
                                                          <w:marTop w:val="0"/>
                                                          <w:marBottom w:val="0"/>
                                                          <w:divBdr>
                                                            <w:top w:val="none" w:sz="0" w:space="0" w:color="auto"/>
                                                            <w:left w:val="none" w:sz="0" w:space="0" w:color="auto"/>
                                                            <w:bottom w:val="none" w:sz="0" w:space="0" w:color="auto"/>
                                                            <w:right w:val="none" w:sz="0" w:space="0" w:color="auto"/>
                                                          </w:divBdr>
                                                          <w:divsChild>
                                                            <w:div w:id="1907567237">
                                                              <w:marLeft w:val="0"/>
                                                              <w:marRight w:val="0"/>
                                                              <w:marTop w:val="0"/>
                                                              <w:marBottom w:val="0"/>
                                                              <w:divBdr>
                                                                <w:top w:val="none" w:sz="0" w:space="0" w:color="auto"/>
                                                                <w:left w:val="none" w:sz="0" w:space="0" w:color="auto"/>
                                                                <w:bottom w:val="none" w:sz="0" w:space="0" w:color="auto"/>
                                                                <w:right w:val="none" w:sz="0" w:space="0" w:color="auto"/>
                                                              </w:divBdr>
                                                              <w:divsChild>
                                                                <w:div w:id="244844761">
                                                                  <w:marLeft w:val="0"/>
                                                                  <w:marRight w:val="0"/>
                                                                  <w:marTop w:val="0"/>
                                                                  <w:marBottom w:val="0"/>
                                                                  <w:divBdr>
                                                                    <w:top w:val="none" w:sz="0" w:space="0" w:color="auto"/>
                                                                    <w:left w:val="none" w:sz="0" w:space="0" w:color="auto"/>
                                                                    <w:bottom w:val="none" w:sz="0" w:space="0" w:color="auto"/>
                                                                    <w:right w:val="none" w:sz="0" w:space="0" w:color="auto"/>
                                                                  </w:divBdr>
                                                                  <w:divsChild>
                                                                    <w:div w:id="1657879833">
                                                                      <w:marLeft w:val="0"/>
                                                                      <w:marRight w:val="0"/>
                                                                      <w:marTop w:val="0"/>
                                                                      <w:marBottom w:val="0"/>
                                                                      <w:divBdr>
                                                                        <w:top w:val="none" w:sz="0" w:space="0" w:color="auto"/>
                                                                        <w:left w:val="none" w:sz="0" w:space="0" w:color="auto"/>
                                                                        <w:bottom w:val="none" w:sz="0" w:space="0" w:color="auto"/>
                                                                        <w:right w:val="none" w:sz="0" w:space="0" w:color="auto"/>
                                                                      </w:divBdr>
                                                                      <w:divsChild>
                                                                        <w:div w:id="1632402393">
                                                                          <w:marLeft w:val="-75"/>
                                                                          <w:marRight w:val="0"/>
                                                                          <w:marTop w:val="30"/>
                                                                          <w:marBottom w:val="30"/>
                                                                          <w:divBdr>
                                                                            <w:top w:val="none" w:sz="0" w:space="0" w:color="auto"/>
                                                                            <w:left w:val="none" w:sz="0" w:space="0" w:color="auto"/>
                                                                            <w:bottom w:val="none" w:sz="0" w:space="0" w:color="auto"/>
                                                                            <w:right w:val="none" w:sz="0" w:space="0" w:color="auto"/>
                                                                          </w:divBdr>
                                                                          <w:divsChild>
                                                                            <w:div w:id="1076049693">
                                                                              <w:marLeft w:val="0"/>
                                                                              <w:marRight w:val="0"/>
                                                                              <w:marTop w:val="0"/>
                                                                              <w:marBottom w:val="0"/>
                                                                              <w:divBdr>
                                                                                <w:top w:val="none" w:sz="0" w:space="0" w:color="auto"/>
                                                                                <w:left w:val="none" w:sz="0" w:space="0" w:color="auto"/>
                                                                                <w:bottom w:val="none" w:sz="0" w:space="0" w:color="auto"/>
                                                                                <w:right w:val="none" w:sz="0" w:space="0" w:color="auto"/>
                                                                              </w:divBdr>
                                                                              <w:divsChild>
                                                                                <w:div w:id="1229077243">
                                                                                  <w:marLeft w:val="0"/>
                                                                                  <w:marRight w:val="0"/>
                                                                                  <w:marTop w:val="0"/>
                                                                                  <w:marBottom w:val="0"/>
                                                                                  <w:divBdr>
                                                                                    <w:top w:val="none" w:sz="0" w:space="0" w:color="auto"/>
                                                                                    <w:left w:val="none" w:sz="0" w:space="0" w:color="auto"/>
                                                                                    <w:bottom w:val="none" w:sz="0" w:space="0" w:color="auto"/>
                                                                                    <w:right w:val="none" w:sz="0" w:space="0" w:color="auto"/>
                                                                                  </w:divBdr>
                                                                                  <w:divsChild>
                                                                                    <w:div w:id="357201149">
                                                                                      <w:marLeft w:val="0"/>
                                                                                      <w:marRight w:val="0"/>
                                                                                      <w:marTop w:val="0"/>
                                                                                      <w:marBottom w:val="0"/>
                                                                                      <w:divBdr>
                                                                                        <w:top w:val="none" w:sz="0" w:space="0" w:color="auto"/>
                                                                                        <w:left w:val="none" w:sz="0" w:space="0" w:color="auto"/>
                                                                                        <w:bottom w:val="none" w:sz="0" w:space="0" w:color="auto"/>
                                                                                        <w:right w:val="none" w:sz="0" w:space="0" w:color="auto"/>
                                                                                      </w:divBdr>
                                                                                      <w:divsChild>
                                                                                        <w:div w:id="997151807">
                                                                                          <w:marLeft w:val="0"/>
                                                                                          <w:marRight w:val="0"/>
                                                                                          <w:marTop w:val="0"/>
                                                                                          <w:marBottom w:val="0"/>
                                                                                          <w:divBdr>
                                                                                            <w:top w:val="none" w:sz="0" w:space="0" w:color="auto"/>
                                                                                            <w:left w:val="none" w:sz="0" w:space="0" w:color="auto"/>
                                                                                            <w:bottom w:val="none" w:sz="0" w:space="0" w:color="auto"/>
                                                                                            <w:right w:val="none" w:sz="0" w:space="0" w:color="auto"/>
                                                                                          </w:divBdr>
                                                                                          <w:divsChild>
                                                                                            <w:div w:id="1954314457">
                                                                                              <w:marLeft w:val="0"/>
                                                                                              <w:marRight w:val="0"/>
                                                                                              <w:marTop w:val="0"/>
                                                                                              <w:marBottom w:val="0"/>
                                                                                              <w:divBdr>
                                                                                                <w:top w:val="none" w:sz="0" w:space="0" w:color="auto"/>
                                                                                                <w:left w:val="none" w:sz="0" w:space="0" w:color="auto"/>
                                                                                                <w:bottom w:val="none" w:sz="0" w:space="0" w:color="auto"/>
                                                                                                <w:right w:val="none" w:sz="0" w:space="0" w:color="auto"/>
                                                                                              </w:divBdr>
                                                                                              <w:divsChild>
                                                                                                <w:div w:id="110053324">
                                                                                                  <w:marLeft w:val="0"/>
                                                                                                  <w:marRight w:val="0"/>
                                                                                                  <w:marTop w:val="0"/>
                                                                                                  <w:marBottom w:val="0"/>
                                                                                                  <w:divBdr>
                                                                                                    <w:top w:val="none" w:sz="0" w:space="0" w:color="auto"/>
                                                                                                    <w:left w:val="none" w:sz="0" w:space="0" w:color="auto"/>
                                                                                                    <w:bottom w:val="none" w:sz="0" w:space="0" w:color="auto"/>
                                                                                                    <w:right w:val="none" w:sz="0" w:space="0" w:color="auto"/>
                                                                                                  </w:divBdr>
                                                                                                </w:div>
                                                                                                <w:div w:id="21634850">
                                                                                                  <w:marLeft w:val="0"/>
                                                                                                  <w:marRight w:val="0"/>
                                                                                                  <w:marTop w:val="0"/>
                                                                                                  <w:marBottom w:val="0"/>
                                                                                                  <w:divBdr>
                                                                                                    <w:top w:val="none" w:sz="0" w:space="0" w:color="auto"/>
                                                                                                    <w:left w:val="none" w:sz="0" w:space="0" w:color="auto"/>
                                                                                                    <w:bottom w:val="none" w:sz="0" w:space="0" w:color="auto"/>
                                                                                                    <w:right w:val="none" w:sz="0" w:space="0" w:color="auto"/>
                                                                                                  </w:divBdr>
                                                                                                </w:div>
                                                                                                <w:div w:id="1895071340">
                                                                                                  <w:marLeft w:val="0"/>
                                                                                                  <w:marRight w:val="0"/>
                                                                                                  <w:marTop w:val="0"/>
                                                                                                  <w:marBottom w:val="0"/>
                                                                                                  <w:divBdr>
                                                                                                    <w:top w:val="none" w:sz="0" w:space="0" w:color="auto"/>
                                                                                                    <w:left w:val="none" w:sz="0" w:space="0" w:color="auto"/>
                                                                                                    <w:bottom w:val="none" w:sz="0" w:space="0" w:color="auto"/>
                                                                                                    <w:right w:val="none" w:sz="0" w:space="0" w:color="auto"/>
                                                                                                  </w:divBdr>
                                                                                                </w:div>
                                                                                                <w:div w:id="42364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5399169">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57790932">
      <w:bodyDiv w:val="1"/>
      <w:marLeft w:val="0"/>
      <w:marRight w:val="0"/>
      <w:marTop w:val="0"/>
      <w:marBottom w:val="0"/>
      <w:divBdr>
        <w:top w:val="none" w:sz="0" w:space="0" w:color="auto"/>
        <w:left w:val="none" w:sz="0" w:space="0" w:color="auto"/>
        <w:bottom w:val="none" w:sz="0" w:space="0" w:color="auto"/>
        <w:right w:val="none" w:sz="0" w:space="0" w:color="auto"/>
      </w:divBdr>
      <w:divsChild>
        <w:div w:id="497042304">
          <w:marLeft w:val="0"/>
          <w:marRight w:val="0"/>
          <w:marTop w:val="0"/>
          <w:marBottom w:val="0"/>
          <w:divBdr>
            <w:top w:val="none" w:sz="0" w:space="0" w:color="auto"/>
            <w:left w:val="none" w:sz="0" w:space="0" w:color="auto"/>
            <w:bottom w:val="none" w:sz="0" w:space="0" w:color="auto"/>
            <w:right w:val="none" w:sz="0" w:space="0" w:color="auto"/>
          </w:divBdr>
          <w:divsChild>
            <w:div w:id="869494435">
              <w:marLeft w:val="0"/>
              <w:marRight w:val="0"/>
              <w:marTop w:val="0"/>
              <w:marBottom w:val="0"/>
              <w:divBdr>
                <w:top w:val="none" w:sz="0" w:space="0" w:color="auto"/>
                <w:left w:val="none" w:sz="0" w:space="0" w:color="auto"/>
                <w:bottom w:val="none" w:sz="0" w:space="0" w:color="auto"/>
                <w:right w:val="none" w:sz="0" w:space="0" w:color="auto"/>
              </w:divBdr>
              <w:divsChild>
                <w:div w:id="715468805">
                  <w:marLeft w:val="0"/>
                  <w:marRight w:val="0"/>
                  <w:marTop w:val="0"/>
                  <w:marBottom w:val="0"/>
                  <w:divBdr>
                    <w:top w:val="none" w:sz="0" w:space="0" w:color="auto"/>
                    <w:left w:val="none" w:sz="0" w:space="0" w:color="auto"/>
                    <w:bottom w:val="none" w:sz="0" w:space="0" w:color="auto"/>
                    <w:right w:val="none" w:sz="0" w:space="0" w:color="auto"/>
                  </w:divBdr>
                  <w:divsChild>
                    <w:div w:id="1204248677">
                      <w:marLeft w:val="0"/>
                      <w:marRight w:val="0"/>
                      <w:marTop w:val="0"/>
                      <w:marBottom w:val="0"/>
                      <w:divBdr>
                        <w:top w:val="none" w:sz="0" w:space="0" w:color="auto"/>
                        <w:left w:val="none" w:sz="0" w:space="0" w:color="auto"/>
                        <w:bottom w:val="none" w:sz="0" w:space="0" w:color="auto"/>
                        <w:right w:val="none" w:sz="0" w:space="0" w:color="auto"/>
                      </w:divBdr>
                      <w:divsChild>
                        <w:div w:id="142084842">
                          <w:marLeft w:val="0"/>
                          <w:marRight w:val="0"/>
                          <w:marTop w:val="0"/>
                          <w:marBottom w:val="0"/>
                          <w:divBdr>
                            <w:top w:val="none" w:sz="0" w:space="0" w:color="auto"/>
                            <w:left w:val="none" w:sz="0" w:space="0" w:color="auto"/>
                            <w:bottom w:val="none" w:sz="0" w:space="0" w:color="auto"/>
                            <w:right w:val="none" w:sz="0" w:space="0" w:color="auto"/>
                          </w:divBdr>
                          <w:divsChild>
                            <w:div w:id="73861544">
                              <w:marLeft w:val="0"/>
                              <w:marRight w:val="0"/>
                              <w:marTop w:val="0"/>
                              <w:marBottom w:val="0"/>
                              <w:divBdr>
                                <w:top w:val="none" w:sz="0" w:space="0" w:color="auto"/>
                                <w:left w:val="none" w:sz="0" w:space="0" w:color="auto"/>
                                <w:bottom w:val="none" w:sz="0" w:space="0" w:color="auto"/>
                                <w:right w:val="none" w:sz="0" w:space="0" w:color="auto"/>
                              </w:divBdr>
                              <w:divsChild>
                                <w:div w:id="356272073">
                                  <w:marLeft w:val="0"/>
                                  <w:marRight w:val="0"/>
                                  <w:marTop w:val="0"/>
                                  <w:marBottom w:val="0"/>
                                  <w:divBdr>
                                    <w:top w:val="none" w:sz="0" w:space="0" w:color="auto"/>
                                    <w:left w:val="none" w:sz="0" w:space="0" w:color="auto"/>
                                    <w:bottom w:val="none" w:sz="0" w:space="0" w:color="auto"/>
                                    <w:right w:val="none" w:sz="0" w:space="0" w:color="auto"/>
                                  </w:divBdr>
                                  <w:divsChild>
                                    <w:div w:id="662666599">
                                      <w:marLeft w:val="0"/>
                                      <w:marRight w:val="0"/>
                                      <w:marTop w:val="0"/>
                                      <w:marBottom w:val="0"/>
                                      <w:divBdr>
                                        <w:top w:val="none" w:sz="0" w:space="0" w:color="auto"/>
                                        <w:left w:val="none" w:sz="0" w:space="0" w:color="auto"/>
                                        <w:bottom w:val="none" w:sz="0" w:space="0" w:color="auto"/>
                                        <w:right w:val="none" w:sz="0" w:space="0" w:color="auto"/>
                                      </w:divBdr>
                                      <w:divsChild>
                                        <w:div w:id="1885479392">
                                          <w:marLeft w:val="0"/>
                                          <w:marRight w:val="0"/>
                                          <w:marTop w:val="0"/>
                                          <w:marBottom w:val="0"/>
                                          <w:divBdr>
                                            <w:top w:val="none" w:sz="0" w:space="0" w:color="auto"/>
                                            <w:left w:val="none" w:sz="0" w:space="0" w:color="auto"/>
                                            <w:bottom w:val="none" w:sz="0" w:space="0" w:color="auto"/>
                                            <w:right w:val="none" w:sz="0" w:space="0" w:color="auto"/>
                                          </w:divBdr>
                                          <w:divsChild>
                                            <w:div w:id="22099634">
                                              <w:marLeft w:val="0"/>
                                              <w:marRight w:val="0"/>
                                              <w:marTop w:val="0"/>
                                              <w:marBottom w:val="0"/>
                                              <w:divBdr>
                                                <w:top w:val="none" w:sz="0" w:space="0" w:color="auto"/>
                                                <w:left w:val="none" w:sz="0" w:space="0" w:color="auto"/>
                                                <w:bottom w:val="none" w:sz="0" w:space="0" w:color="auto"/>
                                                <w:right w:val="none" w:sz="0" w:space="0" w:color="auto"/>
                                              </w:divBdr>
                                              <w:divsChild>
                                                <w:div w:id="1984849897">
                                                  <w:marLeft w:val="0"/>
                                                  <w:marRight w:val="0"/>
                                                  <w:marTop w:val="0"/>
                                                  <w:marBottom w:val="0"/>
                                                  <w:divBdr>
                                                    <w:top w:val="none" w:sz="0" w:space="0" w:color="auto"/>
                                                    <w:left w:val="none" w:sz="0" w:space="0" w:color="auto"/>
                                                    <w:bottom w:val="none" w:sz="0" w:space="0" w:color="auto"/>
                                                    <w:right w:val="none" w:sz="0" w:space="0" w:color="auto"/>
                                                  </w:divBdr>
                                                  <w:divsChild>
                                                    <w:div w:id="453913389">
                                                      <w:marLeft w:val="0"/>
                                                      <w:marRight w:val="0"/>
                                                      <w:marTop w:val="0"/>
                                                      <w:marBottom w:val="0"/>
                                                      <w:divBdr>
                                                        <w:top w:val="single" w:sz="12" w:space="0" w:color="auto"/>
                                                        <w:left w:val="none" w:sz="0" w:space="0" w:color="auto"/>
                                                        <w:bottom w:val="single" w:sz="6" w:space="0" w:color="auto"/>
                                                        <w:right w:val="none" w:sz="0" w:space="0" w:color="auto"/>
                                                      </w:divBdr>
                                                      <w:divsChild>
                                                        <w:div w:id="669137885">
                                                          <w:marLeft w:val="0"/>
                                                          <w:marRight w:val="0"/>
                                                          <w:marTop w:val="0"/>
                                                          <w:marBottom w:val="0"/>
                                                          <w:divBdr>
                                                            <w:top w:val="none" w:sz="0" w:space="0" w:color="auto"/>
                                                            <w:left w:val="none" w:sz="0" w:space="0" w:color="auto"/>
                                                            <w:bottom w:val="none" w:sz="0" w:space="0" w:color="auto"/>
                                                            <w:right w:val="none" w:sz="0" w:space="0" w:color="auto"/>
                                                          </w:divBdr>
                                                          <w:divsChild>
                                                            <w:div w:id="1217544261">
                                                              <w:marLeft w:val="0"/>
                                                              <w:marRight w:val="0"/>
                                                              <w:marTop w:val="0"/>
                                                              <w:marBottom w:val="0"/>
                                                              <w:divBdr>
                                                                <w:top w:val="none" w:sz="0" w:space="0" w:color="auto"/>
                                                                <w:left w:val="none" w:sz="0" w:space="0" w:color="auto"/>
                                                                <w:bottom w:val="none" w:sz="0" w:space="0" w:color="auto"/>
                                                                <w:right w:val="none" w:sz="0" w:space="0" w:color="auto"/>
                                                              </w:divBdr>
                                                              <w:divsChild>
                                                                <w:div w:id="1815953855">
                                                                  <w:marLeft w:val="0"/>
                                                                  <w:marRight w:val="0"/>
                                                                  <w:marTop w:val="0"/>
                                                                  <w:marBottom w:val="0"/>
                                                                  <w:divBdr>
                                                                    <w:top w:val="none" w:sz="0" w:space="0" w:color="auto"/>
                                                                    <w:left w:val="none" w:sz="0" w:space="0" w:color="auto"/>
                                                                    <w:bottom w:val="none" w:sz="0" w:space="0" w:color="auto"/>
                                                                    <w:right w:val="none" w:sz="0" w:space="0" w:color="auto"/>
                                                                  </w:divBdr>
                                                                  <w:divsChild>
                                                                    <w:div w:id="1603611087">
                                                                      <w:marLeft w:val="0"/>
                                                                      <w:marRight w:val="0"/>
                                                                      <w:marTop w:val="0"/>
                                                                      <w:marBottom w:val="0"/>
                                                                      <w:divBdr>
                                                                        <w:top w:val="none" w:sz="0" w:space="0" w:color="auto"/>
                                                                        <w:left w:val="none" w:sz="0" w:space="0" w:color="auto"/>
                                                                        <w:bottom w:val="none" w:sz="0" w:space="0" w:color="auto"/>
                                                                        <w:right w:val="none" w:sz="0" w:space="0" w:color="auto"/>
                                                                      </w:divBdr>
                                                                      <w:divsChild>
                                                                        <w:div w:id="827865868">
                                                                          <w:marLeft w:val="0"/>
                                                                          <w:marRight w:val="0"/>
                                                                          <w:marTop w:val="0"/>
                                                                          <w:marBottom w:val="0"/>
                                                                          <w:divBdr>
                                                                            <w:top w:val="none" w:sz="0" w:space="0" w:color="auto"/>
                                                                            <w:left w:val="none" w:sz="0" w:space="0" w:color="auto"/>
                                                                            <w:bottom w:val="none" w:sz="0" w:space="0" w:color="auto"/>
                                                                            <w:right w:val="none" w:sz="0" w:space="0" w:color="auto"/>
                                                                          </w:divBdr>
                                                                          <w:divsChild>
                                                                            <w:div w:id="1142426142">
                                                                              <w:marLeft w:val="0"/>
                                                                              <w:marRight w:val="0"/>
                                                                              <w:marTop w:val="0"/>
                                                                              <w:marBottom w:val="0"/>
                                                                              <w:divBdr>
                                                                                <w:top w:val="none" w:sz="0" w:space="0" w:color="auto"/>
                                                                                <w:left w:val="none" w:sz="0" w:space="0" w:color="auto"/>
                                                                                <w:bottom w:val="none" w:sz="0" w:space="0" w:color="auto"/>
                                                                                <w:right w:val="none" w:sz="0" w:space="0" w:color="auto"/>
                                                                              </w:divBdr>
                                                                              <w:divsChild>
                                                                                <w:div w:id="1398821503">
                                                                                  <w:marLeft w:val="0"/>
                                                                                  <w:marRight w:val="0"/>
                                                                                  <w:marTop w:val="0"/>
                                                                                  <w:marBottom w:val="0"/>
                                                                                  <w:divBdr>
                                                                                    <w:top w:val="none" w:sz="0" w:space="0" w:color="auto"/>
                                                                                    <w:left w:val="none" w:sz="0" w:space="0" w:color="auto"/>
                                                                                    <w:bottom w:val="none" w:sz="0" w:space="0" w:color="auto"/>
                                                                                    <w:right w:val="none" w:sz="0" w:space="0" w:color="auto"/>
                                                                                  </w:divBdr>
                                                                                </w:div>
                                                                                <w:div w:id="7415865">
                                                                                  <w:marLeft w:val="0"/>
                                                                                  <w:marRight w:val="0"/>
                                                                                  <w:marTop w:val="0"/>
                                                                                  <w:marBottom w:val="0"/>
                                                                                  <w:divBdr>
                                                                                    <w:top w:val="none" w:sz="0" w:space="0" w:color="auto"/>
                                                                                    <w:left w:val="none" w:sz="0" w:space="0" w:color="auto"/>
                                                                                    <w:bottom w:val="none" w:sz="0" w:space="0" w:color="auto"/>
                                                                                    <w:right w:val="none" w:sz="0" w:space="0" w:color="auto"/>
                                                                                  </w:divBdr>
                                                                                </w:div>
                                                                                <w:div w:id="736632033">
                                                                                  <w:marLeft w:val="0"/>
                                                                                  <w:marRight w:val="0"/>
                                                                                  <w:marTop w:val="0"/>
                                                                                  <w:marBottom w:val="0"/>
                                                                                  <w:divBdr>
                                                                                    <w:top w:val="none" w:sz="0" w:space="0" w:color="auto"/>
                                                                                    <w:left w:val="none" w:sz="0" w:space="0" w:color="auto"/>
                                                                                    <w:bottom w:val="none" w:sz="0" w:space="0" w:color="auto"/>
                                                                                    <w:right w:val="none" w:sz="0" w:space="0" w:color="auto"/>
                                                                                  </w:divBdr>
                                                                                </w:div>
                                                                                <w:div w:id="166396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06929148">
      <w:bodyDiv w:val="1"/>
      <w:marLeft w:val="0"/>
      <w:marRight w:val="0"/>
      <w:marTop w:val="0"/>
      <w:marBottom w:val="0"/>
      <w:divBdr>
        <w:top w:val="none" w:sz="0" w:space="0" w:color="auto"/>
        <w:left w:val="none" w:sz="0" w:space="0" w:color="auto"/>
        <w:bottom w:val="none" w:sz="0" w:space="0" w:color="auto"/>
        <w:right w:val="none" w:sz="0" w:space="0" w:color="auto"/>
      </w:divBdr>
      <w:divsChild>
        <w:div w:id="1063482504">
          <w:marLeft w:val="0"/>
          <w:marRight w:val="0"/>
          <w:marTop w:val="0"/>
          <w:marBottom w:val="0"/>
          <w:divBdr>
            <w:top w:val="none" w:sz="0" w:space="0" w:color="auto"/>
            <w:left w:val="none" w:sz="0" w:space="0" w:color="auto"/>
            <w:bottom w:val="none" w:sz="0" w:space="0" w:color="auto"/>
            <w:right w:val="none" w:sz="0" w:space="0" w:color="auto"/>
          </w:divBdr>
          <w:divsChild>
            <w:div w:id="602303087">
              <w:marLeft w:val="0"/>
              <w:marRight w:val="0"/>
              <w:marTop w:val="0"/>
              <w:marBottom w:val="0"/>
              <w:divBdr>
                <w:top w:val="none" w:sz="0" w:space="0" w:color="auto"/>
                <w:left w:val="none" w:sz="0" w:space="0" w:color="auto"/>
                <w:bottom w:val="none" w:sz="0" w:space="0" w:color="auto"/>
                <w:right w:val="none" w:sz="0" w:space="0" w:color="auto"/>
              </w:divBdr>
              <w:divsChild>
                <w:div w:id="747264711">
                  <w:marLeft w:val="0"/>
                  <w:marRight w:val="0"/>
                  <w:marTop w:val="0"/>
                  <w:marBottom w:val="0"/>
                  <w:divBdr>
                    <w:top w:val="none" w:sz="0" w:space="0" w:color="auto"/>
                    <w:left w:val="none" w:sz="0" w:space="0" w:color="auto"/>
                    <w:bottom w:val="none" w:sz="0" w:space="0" w:color="auto"/>
                    <w:right w:val="none" w:sz="0" w:space="0" w:color="auto"/>
                  </w:divBdr>
                  <w:divsChild>
                    <w:div w:id="867722622">
                      <w:marLeft w:val="0"/>
                      <w:marRight w:val="0"/>
                      <w:marTop w:val="0"/>
                      <w:marBottom w:val="0"/>
                      <w:divBdr>
                        <w:top w:val="none" w:sz="0" w:space="0" w:color="auto"/>
                        <w:left w:val="none" w:sz="0" w:space="0" w:color="auto"/>
                        <w:bottom w:val="none" w:sz="0" w:space="0" w:color="auto"/>
                        <w:right w:val="none" w:sz="0" w:space="0" w:color="auto"/>
                      </w:divBdr>
                      <w:divsChild>
                        <w:div w:id="848063156">
                          <w:marLeft w:val="0"/>
                          <w:marRight w:val="0"/>
                          <w:marTop w:val="0"/>
                          <w:marBottom w:val="0"/>
                          <w:divBdr>
                            <w:top w:val="none" w:sz="0" w:space="0" w:color="auto"/>
                            <w:left w:val="none" w:sz="0" w:space="0" w:color="auto"/>
                            <w:bottom w:val="none" w:sz="0" w:space="0" w:color="auto"/>
                            <w:right w:val="none" w:sz="0" w:space="0" w:color="auto"/>
                          </w:divBdr>
                          <w:divsChild>
                            <w:div w:id="1517649693">
                              <w:marLeft w:val="0"/>
                              <w:marRight w:val="0"/>
                              <w:marTop w:val="0"/>
                              <w:marBottom w:val="0"/>
                              <w:divBdr>
                                <w:top w:val="none" w:sz="0" w:space="0" w:color="auto"/>
                                <w:left w:val="none" w:sz="0" w:space="0" w:color="auto"/>
                                <w:bottom w:val="none" w:sz="0" w:space="0" w:color="auto"/>
                                <w:right w:val="none" w:sz="0" w:space="0" w:color="auto"/>
                              </w:divBdr>
                              <w:divsChild>
                                <w:div w:id="481041379">
                                  <w:marLeft w:val="0"/>
                                  <w:marRight w:val="0"/>
                                  <w:marTop w:val="0"/>
                                  <w:marBottom w:val="0"/>
                                  <w:divBdr>
                                    <w:top w:val="none" w:sz="0" w:space="0" w:color="auto"/>
                                    <w:left w:val="none" w:sz="0" w:space="0" w:color="auto"/>
                                    <w:bottom w:val="none" w:sz="0" w:space="0" w:color="auto"/>
                                    <w:right w:val="none" w:sz="0" w:space="0" w:color="auto"/>
                                  </w:divBdr>
                                  <w:divsChild>
                                    <w:div w:id="2094861423">
                                      <w:marLeft w:val="0"/>
                                      <w:marRight w:val="0"/>
                                      <w:marTop w:val="0"/>
                                      <w:marBottom w:val="0"/>
                                      <w:divBdr>
                                        <w:top w:val="none" w:sz="0" w:space="0" w:color="auto"/>
                                        <w:left w:val="none" w:sz="0" w:space="0" w:color="auto"/>
                                        <w:bottom w:val="none" w:sz="0" w:space="0" w:color="auto"/>
                                        <w:right w:val="none" w:sz="0" w:space="0" w:color="auto"/>
                                      </w:divBdr>
                                      <w:divsChild>
                                        <w:div w:id="868445402">
                                          <w:marLeft w:val="0"/>
                                          <w:marRight w:val="0"/>
                                          <w:marTop w:val="0"/>
                                          <w:marBottom w:val="0"/>
                                          <w:divBdr>
                                            <w:top w:val="none" w:sz="0" w:space="0" w:color="auto"/>
                                            <w:left w:val="none" w:sz="0" w:space="0" w:color="auto"/>
                                            <w:bottom w:val="none" w:sz="0" w:space="0" w:color="auto"/>
                                            <w:right w:val="none" w:sz="0" w:space="0" w:color="auto"/>
                                          </w:divBdr>
                                          <w:divsChild>
                                            <w:div w:id="1476993565">
                                              <w:marLeft w:val="0"/>
                                              <w:marRight w:val="0"/>
                                              <w:marTop w:val="0"/>
                                              <w:marBottom w:val="0"/>
                                              <w:divBdr>
                                                <w:top w:val="none" w:sz="0" w:space="0" w:color="auto"/>
                                                <w:left w:val="none" w:sz="0" w:space="0" w:color="auto"/>
                                                <w:bottom w:val="none" w:sz="0" w:space="0" w:color="auto"/>
                                                <w:right w:val="none" w:sz="0" w:space="0" w:color="auto"/>
                                              </w:divBdr>
                                              <w:divsChild>
                                                <w:div w:id="1608267362">
                                                  <w:marLeft w:val="0"/>
                                                  <w:marRight w:val="0"/>
                                                  <w:marTop w:val="0"/>
                                                  <w:marBottom w:val="0"/>
                                                  <w:divBdr>
                                                    <w:top w:val="none" w:sz="0" w:space="0" w:color="auto"/>
                                                    <w:left w:val="none" w:sz="0" w:space="0" w:color="auto"/>
                                                    <w:bottom w:val="none" w:sz="0" w:space="0" w:color="auto"/>
                                                    <w:right w:val="none" w:sz="0" w:space="0" w:color="auto"/>
                                                  </w:divBdr>
                                                  <w:divsChild>
                                                    <w:div w:id="2089033806">
                                                      <w:marLeft w:val="0"/>
                                                      <w:marRight w:val="0"/>
                                                      <w:marTop w:val="0"/>
                                                      <w:marBottom w:val="0"/>
                                                      <w:divBdr>
                                                        <w:top w:val="single" w:sz="6" w:space="0" w:color="auto"/>
                                                        <w:left w:val="none" w:sz="0" w:space="0" w:color="auto"/>
                                                        <w:bottom w:val="single" w:sz="6" w:space="0" w:color="auto"/>
                                                        <w:right w:val="none" w:sz="0" w:space="0" w:color="auto"/>
                                                      </w:divBdr>
                                                      <w:divsChild>
                                                        <w:div w:id="456024988">
                                                          <w:marLeft w:val="0"/>
                                                          <w:marRight w:val="0"/>
                                                          <w:marTop w:val="0"/>
                                                          <w:marBottom w:val="0"/>
                                                          <w:divBdr>
                                                            <w:top w:val="none" w:sz="0" w:space="0" w:color="auto"/>
                                                            <w:left w:val="none" w:sz="0" w:space="0" w:color="auto"/>
                                                            <w:bottom w:val="none" w:sz="0" w:space="0" w:color="auto"/>
                                                            <w:right w:val="none" w:sz="0" w:space="0" w:color="auto"/>
                                                          </w:divBdr>
                                                          <w:divsChild>
                                                            <w:div w:id="1523396749">
                                                              <w:marLeft w:val="0"/>
                                                              <w:marRight w:val="0"/>
                                                              <w:marTop w:val="0"/>
                                                              <w:marBottom w:val="0"/>
                                                              <w:divBdr>
                                                                <w:top w:val="none" w:sz="0" w:space="0" w:color="auto"/>
                                                                <w:left w:val="none" w:sz="0" w:space="0" w:color="auto"/>
                                                                <w:bottom w:val="none" w:sz="0" w:space="0" w:color="auto"/>
                                                                <w:right w:val="none" w:sz="0" w:space="0" w:color="auto"/>
                                                              </w:divBdr>
                                                              <w:divsChild>
                                                                <w:div w:id="902526947">
                                                                  <w:marLeft w:val="0"/>
                                                                  <w:marRight w:val="0"/>
                                                                  <w:marTop w:val="0"/>
                                                                  <w:marBottom w:val="0"/>
                                                                  <w:divBdr>
                                                                    <w:top w:val="none" w:sz="0" w:space="0" w:color="auto"/>
                                                                    <w:left w:val="none" w:sz="0" w:space="0" w:color="auto"/>
                                                                    <w:bottom w:val="none" w:sz="0" w:space="0" w:color="auto"/>
                                                                    <w:right w:val="none" w:sz="0" w:space="0" w:color="auto"/>
                                                                  </w:divBdr>
                                                                  <w:divsChild>
                                                                    <w:div w:id="84152132">
                                                                      <w:marLeft w:val="0"/>
                                                                      <w:marRight w:val="0"/>
                                                                      <w:marTop w:val="0"/>
                                                                      <w:marBottom w:val="0"/>
                                                                      <w:divBdr>
                                                                        <w:top w:val="none" w:sz="0" w:space="0" w:color="auto"/>
                                                                        <w:left w:val="none" w:sz="0" w:space="0" w:color="auto"/>
                                                                        <w:bottom w:val="none" w:sz="0" w:space="0" w:color="auto"/>
                                                                        <w:right w:val="none" w:sz="0" w:space="0" w:color="auto"/>
                                                                      </w:divBdr>
                                                                      <w:divsChild>
                                                                        <w:div w:id="470175926">
                                                                          <w:marLeft w:val="-75"/>
                                                                          <w:marRight w:val="0"/>
                                                                          <w:marTop w:val="30"/>
                                                                          <w:marBottom w:val="30"/>
                                                                          <w:divBdr>
                                                                            <w:top w:val="none" w:sz="0" w:space="0" w:color="auto"/>
                                                                            <w:left w:val="none" w:sz="0" w:space="0" w:color="auto"/>
                                                                            <w:bottom w:val="none" w:sz="0" w:space="0" w:color="auto"/>
                                                                            <w:right w:val="none" w:sz="0" w:space="0" w:color="auto"/>
                                                                          </w:divBdr>
                                                                          <w:divsChild>
                                                                            <w:div w:id="1041051619">
                                                                              <w:marLeft w:val="0"/>
                                                                              <w:marRight w:val="0"/>
                                                                              <w:marTop w:val="0"/>
                                                                              <w:marBottom w:val="0"/>
                                                                              <w:divBdr>
                                                                                <w:top w:val="none" w:sz="0" w:space="0" w:color="auto"/>
                                                                                <w:left w:val="none" w:sz="0" w:space="0" w:color="auto"/>
                                                                                <w:bottom w:val="none" w:sz="0" w:space="0" w:color="auto"/>
                                                                                <w:right w:val="none" w:sz="0" w:space="0" w:color="auto"/>
                                                                              </w:divBdr>
                                                                              <w:divsChild>
                                                                                <w:div w:id="198247669">
                                                                                  <w:marLeft w:val="0"/>
                                                                                  <w:marRight w:val="0"/>
                                                                                  <w:marTop w:val="0"/>
                                                                                  <w:marBottom w:val="0"/>
                                                                                  <w:divBdr>
                                                                                    <w:top w:val="none" w:sz="0" w:space="0" w:color="auto"/>
                                                                                    <w:left w:val="none" w:sz="0" w:space="0" w:color="auto"/>
                                                                                    <w:bottom w:val="none" w:sz="0" w:space="0" w:color="auto"/>
                                                                                    <w:right w:val="none" w:sz="0" w:space="0" w:color="auto"/>
                                                                                  </w:divBdr>
                                                                                  <w:divsChild>
                                                                                    <w:div w:id="1723020776">
                                                                                      <w:marLeft w:val="0"/>
                                                                                      <w:marRight w:val="0"/>
                                                                                      <w:marTop w:val="0"/>
                                                                                      <w:marBottom w:val="0"/>
                                                                                      <w:divBdr>
                                                                                        <w:top w:val="none" w:sz="0" w:space="0" w:color="auto"/>
                                                                                        <w:left w:val="none" w:sz="0" w:space="0" w:color="auto"/>
                                                                                        <w:bottom w:val="none" w:sz="0" w:space="0" w:color="auto"/>
                                                                                        <w:right w:val="none" w:sz="0" w:space="0" w:color="auto"/>
                                                                                      </w:divBdr>
                                                                                      <w:divsChild>
                                                                                        <w:div w:id="963392471">
                                                                                          <w:marLeft w:val="0"/>
                                                                                          <w:marRight w:val="0"/>
                                                                                          <w:marTop w:val="0"/>
                                                                                          <w:marBottom w:val="0"/>
                                                                                          <w:divBdr>
                                                                                            <w:top w:val="none" w:sz="0" w:space="0" w:color="auto"/>
                                                                                            <w:left w:val="none" w:sz="0" w:space="0" w:color="auto"/>
                                                                                            <w:bottom w:val="none" w:sz="0" w:space="0" w:color="auto"/>
                                                                                            <w:right w:val="none" w:sz="0" w:space="0" w:color="auto"/>
                                                                                          </w:divBdr>
                                                                                          <w:divsChild>
                                                                                            <w:div w:id="1782266131">
                                                                                              <w:marLeft w:val="0"/>
                                                                                              <w:marRight w:val="0"/>
                                                                                              <w:marTop w:val="0"/>
                                                                                              <w:marBottom w:val="0"/>
                                                                                              <w:divBdr>
                                                                                                <w:top w:val="none" w:sz="0" w:space="0" w:color="auto"/>
                                                                                                <w:left w:val="none" w:sz="0" w:space="0" w:color="auto"/>
                                                                                                <w:bottom w:val="none" w:sz="0" w:space="0" w:color="auto"/>
                                                                                                <w:right w:val="none" w:sz="0" w:space="0" w:color="auto"/>
                                                                                              </w:divBdr>
                                                                                              <w:divsChild>
                                                                                                <w:div w:id="15353143">
                                                                                                  <w:marLeft w:val="0"/>
                                                                                                  <w:marRight w:val="0"/>
                                                                                                  <w:marTop w:val="0"/>
                                                                                                  <w:marBottom w:val="0"/>
                                                                                                  <w:divBdr>
                                                                                                    <w:top w:val="none" w:sz="0" w:space="0" w:color="auto"/>
                                                                                                    <w:left w:val="none" w:sz="0" w:space="0" w:color="auto"/>
                                                                                                    <w:bottom w:val="none" w:sz="0" w:space="0" w:color="auto"/>
                                                                                                    <w:right w:val="none" w:sz="0" w:space="0" w:color="auto"/>
                                                                                                  </w:divBdr>
                                                                                                </w:div>
                                                                                                <w:div w:id="127940781">
                                                                                                  <w:marLeft w:val="0"/>
                                                                                                  <w:marRight w:val="0"/>
                                                                                                  <w:marTop w:val="0"/>
                                                                                                  <w:marBottom w:val="0"/>
                                                                                                  <w:divBdr>
                                                                                                    <w:top w:val="none" w:sz="0" w:space="0" w:color="auto"/>
                                                                                                    <w:left w:val="none" w:sz="0" w:space="0" w:color="auto"/>
                                                                                                    <w:bottom w:val="none" w:sz="0" w:space="0" w:color="auto"/>
                                                                                                    <w:right w:val="none" w:sz="0" w:space="0" w:color="auto"/>
                                                                                                  </w:divBdr>
                                                                                                </w:div>
                                                                                                <w:div w:id="1002052991">
                                                                                                  <w:marLeft w:val="0"/>
                                                                                                  <w:marRight w:val="0"/>
                                                                                                  <w:marTop w:val="0"/>
                                                                                                  <w:marBottom w:val="0"/>
                                                                                                  <w:divBdr>
                                                                                                    <w:top w:val="none" w:sz="0" w:space="0" w:color="auto"/>
                                                                                                    <w:left w:val="none" w:sz="0" w:space="0" w:color="auto"/>
                                                                                                    <w:bottom w:val="none" w:sz="0" w:space="0" w:color="auto"/>
                                                                                                    <w:right w:val="none" w:sz="0" w:space="0" w:color="auto"/>
                                                                                                  </w:divBdr>
                                                                                                </w:div>
                                                                                                <w:div w:id="1202398250">
                                                                                                  <w:marLeft w:val="0"/>
                                                                                                  <w:marRight w:val="0"/>
                                                                                                  <w:marTop w:val="0"/>
                                                                                                  <w:marBottom w:val="0"/>
                                                                                                  <w:divBdr>
                                                                                                    <w:top w:val="none" w:sz="0" w:space="0" w:color="auto"/>
                                                                                                    <w:left w:val="none" w:sz="0" w:space="0" w:color="auto"/>
                                                                                                    <w:bottom w:val="none" w:sz="0" w:space="0" w:color="auto"/>
                                                                                                    <w:right w:val="none" w:sz="0" w:space="0" w:color="auto"/>
                                                                                                  </w:divBdr>
                                                                                                </w:div>
                                                                                                <w:div w:id="16482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06064434">
      <w:bodyDiv w:val="1"/>
      <w:marLeft w:val="0"/>
      <w:marRight w:val="0"/>
      <w:marTop w:val="0"/>
      <w:marBottom w:val="0"/>
      <w:divBdr>
        <w:top w:val="none" w:sz="0" w:space="0" w:color="auto"/>
        <w:left w:val="none" w:sz="0" w:space="0" w:color="auto"/>
        <w:bottom w:val="none" w:sz="0" w:space="0" w:color="auto"/>
        <w:right w:val="none" w:sz="0" w:space="0" w:color="auto"/>
      </w:divBdr>
    </w:div>
    <w:div w:id="1037698261">
      <w:bodyDiv w:val="1"/>
      <w:marLeft w:val="0"/>
      <w:marRight w:val="0"/>
      <w:marTop w:val="0"/>
      <w:marBottom w:val="0"/>
      <w:divBdr>
        <w:top w:val="none" w:sz="0" w:space="0" w:color="auto"/>
        <w:left w:val="none" w:sz="0" w:space="0" w:color="auto"/>
        <w:bottom w:val="none" w:sz="0" w:space="0" w:color="auto"/>
        <w:right w:val="none" w:sz="0" w:space="0" w:color="auto"/>
      </w:divBdr>
      <w:divsChild>
        <w:div w:id="1815443422">
          <w:marLeft w:val="0"/>
          <w:marRight w:val="0"/>
          <w:marTop w:val="0"/>
          <w:marBottom w:val="0"/>
          <w:divBdr>
            <w:top w:val="none" w:sz="0" w:space="0" w:color="auto"/>
            <w:left w:val="none" w:sz="0" w:space="0" w:color="auto"/>
            <w:bottom w:val="none" w:sz="0" w:space="0" w:color="auto"/>
            <w:right w:val="none" w:sz="0" w:space="0" w:color="auto"/>
          </w:divBdr>
          <w:divsChild>
            <w:div w:id="1181625113">
              <w:marLeft w:val="0"/>
              <w:marRight w:val="0"/>
              <w:marTop w:val="0"/>
              <w:marBottom w:val="0"/>
              <w:divBdr>
                <w:top w:val="none" w:sz="0" w:space="0" w:color="auto"/>
                <w:left w:val="none" w:sz="0" w:space="0" w:color="auto"/>
                <w:bottom w:val="none" w:sz="0" w:space="0" w:color="auto"/>
                <w:right w:val="none" w:sz="0" w:space="0" w:color="auto"/>
              </w:divBdr>
              <w:divsChild>
                <w:div w:id="434907751">
                  <w:marLeft w:val="0"/>
                  <w:marRight w:val="0"/>
                  <w:marTop w:val="0"/>
                  <w:marBottom w:val="0"/>
                  <w:divBdr>
                    <w:top w:val="none" w:sz="0" w:space="0" w:color="auto"/>
                    <w:left w:val="none" w:sz="0" w:space="0" w:color="auto"/>
                    <w:bottom w:val="none" w:sz="0" w:space="0" w:color="auto"/>
                    <w:right w:val="none" w:sz="0" w:space="0" w:color="auto"/>
                  </w:divBdr>
                  <w:divsChild>
                    <w:div w:id="734477100">
                      <w:marLeft w:val="0"/>
                      <w:marRight w:val="0"/>
                      <w:marTop w:val="0"/>
                      <w:marBottom w:val="0"/>
                      <w:divBdr>
                        <w:top w:val="none" w:sz="0" w:space="0" w:color="auto"/>
                        <w:left w:val="none" w:sz="0" w:space="0" w:color="auto"/>
                        <w:bottom w:val="none" w:sz="0" w:space="0" w:color="auto"/>
                        <w:right w:val="none" w:sz="0" w:space="0" w:color="auto"/>
                      </w:divBdr>
                      <w:divsChild>
                        <w:div w:id="135031156">
                          <w:marLeft w:val="0"/>
                          <w:marRight w:val="0"/>
                          <w:marTop w:val="0"/>
                          <w:marBottom w:val="0"/>
                          <w:divBdr>
                            <w:top w:val="none" w:sz="0" w:space="0" w:color="auto"/>
                            <w:left w:val="none" w:sz="0" w:space="0" w:color="auto"/>
                            <w:bottom w:val="none" w:sz="0" w:space="0" w:color="auto"/>
                            <w:right w:val="none" w:sz="0" w:space="0" w:color="auto"/>
                          </w:divBdr>
                          <w:divsChild>
                            <w:div w:id="1098140721">
                              <w:marLeft w:val="0"/>
                              <w:marRight w:val="0"/>
                              <w:marTop w:val="0"/>
                              <w:marBottom w:val="0"/>
                              <w:divBdr>
                                <w:top w:val="none" w:sz="0" w:space="0" w:color="auto"/>
                                <w:left w:val="none" w:sz="0" w:space="0" w:color="auto"/>
                                <w:bottom w:val="none" w:sz="0" w:space="0" w:color="auto"/>
                                <w:right w:val="none" w:sz="0" w:space="0" w:color="auto"/>
                              </w:divBdr>
                              <w:divsChild>
                                <w:div w:id="1449622922">
                                  <w:marLeft w:val="0"/>
                                  <w:marRight w:val="0"/>
                                  <w:marTop w:val="0"/>
                                  <w:marBottom w:val="0"/>
                                  <w:divBdr>
                                    <w:top w:val="none" w:sz="0" w:space="0" w:color="auto"/>
                                    <w:left w:val="none" w:sz="0" w:space="0" w:color="auto"/>
                                    <w:bottom w:val="none" w:sz="0" w:space="0" w:color="auto"/>
                                    <w:right w:val="none" w:sz="0" w:space="0" w:color="auto"/>
                                  </w:divBdr>
                                  <w:divsChild>
                                    <w:div w:id="186871287">
                                      <w:marLeft w:val="0"/>
                                      <w:marRight w:val="0"/>
                                      <w:marTop w:val="0"/>
                                      <w:marBottom w:val="0"/>
                                      <w:divBdr>
                                        <w:top w:val="none" w:sz="0" w:space="0" w:color="auto"/>
                                        <w:left w:val="none" w:sz="0" w:space="0" w:color="auto"/>
                                        <w:bottom w:val="none" w:sz="0" w:space="0" w:color="auto"/>
                                        <w:right w:val="none" w:sz="0" w:space="0" w:color="auto"/>
                                      </w:divBdr>
                                      <w:divsChild>
                                        <w:div w:id="73867130">
                                          <w:marLeft w:val="0"/>
                                          <w:marRight w:val="0"/>
                                          <w:marTop w:val="0"/>
                                          <w:marBottom w:val="0"/>
                                          <w:divBdr>
                                            <w:top w:val="none" w:sz="0" w:space="0" w:color="auto"/>
                                            <w:left w:val="none" w:sz="0" w:space="0" w:color="auto"/>
                                            <w:bottom w:val="none" w:sz="0" w:space="0" w:color="auto"/>
                                            <w:right w:val="none" w:sz="0" w:space="0" w:color="auto"/>
                                          </w:divBdr>
                                          <w:divsChild>
                                            <w:div w:id="1530334516">
                                              <w:marLeft w:val="0"/>
                                              <w:marRight w:val="0"/>
                                              <w:marTop w:val="0"/>
                                              <w:marBottom w:val="0"/>
                                              <w:divBdr>
                                                <w:top w:val="none" w:sz="0" w:space="0" w:color="auto"/>
                                                <w:left w:val="none" w:sz="0" w:space="0" w:color="auto"/>
                                                <w:bottom w:val="none" w:sz="0" w:space="0" w:color="auto"/>
                                                <w:right w:val="none" w:sz="0" w:space="0" w:color="auto"/>
                                              </w:divBdr>
                                              <w:divsChild>
                                                <w:div w:id="336419965">
                                                  <w:marLeft w:val="0"/>
                                                  <w:marRight w:val="0"/>
                                                  <w:marTop w:val="0"/>
                                                  <w:marBottom w:val="0"/>
                                                  <w:divBdr>
                                                    <w:top w:val="none" w:sz="0" w:space="0" w:color="auto"/>
                                                    <w:left w:val="none" w:sz="0" w:space="0" w:color="auto"/>
                                                    <w:bottom w:val="none" w:sz="0" w:space="0" w:color="auto"/>
                                                    <w:right w:val="none" w:sz="0" w:space="0" w:color="auto"/>
                                                  </w:divBdr>
                                                  <w:divsChild>
                                                    <w:div w:id="648023902">
                                                      <w:marLeft w:val="0"/>
                                                      <w:marRight w:val="0"/>
                                                      <w:marTop w:val="0"/>
                                                      <w:marBottom w:val="0"/>
                                                      <w:divBdr>
                                                        <w:top w:val="single" w:sz="6" w:space="0" w:color="auto"/>
                                                        <w:left w:val="none" w:sz="0" w:space="0" w:color="auto"/>
                                                        <w:bottom w:val="single" w:sz="6" w:space="0" w:color="auto"/>
                                                        <w:right w:val="none" w:sz="0" w:space="0" w:color="auto"/>
                                                      </w:divBdr>
                                                      <w:divsChild>
                                                        <w:div w:id="2003703874">
                                                          <w:marLeft w:val="0"/>
                                                          <w:marRight w:val="0"/>
                                                          <w:marTop w:val="0"/>
                                                          <w:marBottom w:val="0"/>
                                                          <w:divBdr>
                                                            <w:top w:val="none" w:sz="0" w:space="0" w:color="auto"/>
                                                            <w:left w:val="none" w:sz="0" w:space="0" w:color="auto"/>
                                                            <w:bottom w:val="none" w:sz="0" w:space="0" w:color="auto"/>
                                                            <w:right w:val="none" w:sz="0" w:space="0" w:color="auto"/>
                                                          </w:divBdr>
                                                          <w:divsChild>
                                                            <w:div w:id="1983658441">
                                                              <w:marLeft w:val="0"/>
                                                              <w:marRight w:val="0"/>
                                                              <w:marTop w:val="0"/>
                                                              <w:marBottom w:val="0"/>
                                                              <w:divBdr>
                                                                <w:top w:val="none" w:sz="0" w:space="0" w:color="auto"/>
                                                                <w:left w:val="none" w:sz="0" w:space="0" w:color="auto"/>
                                                                <w:bottom w:val="none" w:sz="0" w:space="0" w:color="auto"/>
                                                                <w:right w:val="none" w:sz="0" w:space="0" w:color="auto"/>
                                                              </w:divBdr>
                                                              <w:divsChild>
                                                                <w:div w:id="902914705">
                                                                  <w:marLeft w:val="0"/>
                                                                  <w:marRight w:val="0"/>
                                                                  <w:marTop w:val="0"/>
                                                                  <w:marBottom w:val="0"/>
                                                                  <w:divBdr>
                                                                    <w:top w:val="none" w:sz="0" w:space="0" w:color="auto"/>
                                                                    <w:left w:val="none" w:sz="0" w:space="0" w:color="auto"/>
                                                                    <w:bottom w:val="none" w:sz="0" w:space="0" w:color="auto"/>
                                                                    <w:right w:val="none" w:sz="0" w:space="0" w:color="auto"/>
                                                                  </w:divBdr>
                                                                  <w:divsChild>
                                                                    <w:div w:id="381442162">
                                                                      <w:marLeft w:val="0"/>
                                                                      <w:marRight w:val="0"/>
                                                                      <w:marTop w:val="0"/>
                                                                      <w:marBottom w:val="0"/>
                                                                      <w:divBdr>
                                                                        <w:top w:val="none" w:sz="0" w:space="0" w:color="auto"/>
                                                                        <w:left w:val="none" w:sz="0" w:space="0" w:color="auto"/>
                                                                        <w:bottom w:val="none" w:sz="0" w:space="0" w:color="auto"/>
                                                                        <w:right w:val="none" w:sz="0" w:space="0" w:color="auto"/>
                                                                      </w:divBdr>
                                                                      <w:divsChild>
                                                                        <w:div w:id="104544547">
                                                                          <w:marLeft w:val="-75"/>
                                                                          <w:marRight w:val="0"/>
                                                                          <w:marTop w:val="30"/>
                                                                          <w:marBottom w:val="30"/>
                                                                          <w:divBdr>
                                                                            <w:top w:val="none" w:sz="0" w:space="0" w:color="auto"/>
                                                                            <w:left w:val="none" w:sz="0" w:space="0" w:color="auto"/>
                                                                            <w:bottom w:val="none" w:sz="0" w:space="0" w:color="auto"/>
                                                                            <w:right w:val="none" w:sz="0" w:space="0" w:color="auto"/>
                                                                          </w:divBdr>
                                                                          <w:divsChild>
                                                                            <w:div w:id="507137224">
                                                                              <w:marLeft w:val="0"/>
                                                                              <w:marRight w:val="0"/>
                                                                              <w:marTop w:val="0"/>
                                                                              <w:marBottom w:val="0"/>
                                                                              <w:divBdr>
                                                                                <w:top w:val="none" w:sz="0" w:space="0" w:color="auto"/>
                                                                                <w:left w:val="none" w:sz="0" w:space="0" w:color="auto"/>
                                                                                <w:bottom w:val="none" w:sz="0" w:space="0" w:color="auto"/>
                                                                                <w:right w:val="none" w:sz="0" w:space="0" w:color="auto"/>
                                                                              </w:divBdr>
                                                                              <w:divsChild>
                                                                                <w:div w:id="775369472">
                                                                                  <w:marLeft w:val="0"/>
                                                                                  <w:marRight w:val="0"/>
                                                                                  <w:marTop w:val="0"/>
                                                                                  <w:marBottom w:val="0"/>
                                                                                  <w:divBdr>
                                                                                    <w:top w:val="none" w:sz="0" w:space="0" w:color="auto"/>
                                                                                    <w:left w:val="none" w:sz="0" w:space="0" w:color="auto"/>
                                                                                    <w:bottom w:val="none" w:sz="0" w:space="0" w:color="auto"/>
                                                                                    <w:right w:val="none" w:sz="0" w:space="0" w:color="auto"/>
                                                                                  </w:divBdr>
                                                                                  <w:divsChild>
                                                                                    <w:div w:id="757091775">
                                                                                      <w:marLeft w:val="0"/>
                                                                                      <w:marRight w:val="0"/>
                                                                                      <w:marTop w:val="0"/>
                                                                                      <w:marBottom w:val="0"/>
                                                                                      <w:divBdr>
                                                                                        <w:top w:val="none" w:sz="0" w:space="0" w:color="auto"/>
                                                                                        <w:left w:val="none" w:sz="0" w:space="0" w:color="auto"/>
                                                                                        <w:bottom w:val="none" w:sz="0" w:space="0" w:color="auto"/>
                                                                                        <w:right w:val="none" w:sz="0" w:space="0" w:color="auto"/>
                                                                                      </w:divBdr>
                                                                                      <w:divsChild>
                                                                                        <w:div w:id="826172788">
                                                                                          <w:marLeft w:val="0"/>
                                                                                          <w:marRight w:val="0"/>
                                                                                          <w:marTop w:val="0"/>
                                                                                          <w:marBottom w:val="0"/>
                                                                                          <w:divBdr>
                                                                                            <w:top w:val="none" w:sz="0" w:space="0" w:color="auto"/>
                                                                                            <w:left w:val="none" w:sz="0" w:space="0" w:color="auto"/>
                                                                                            <w:bottom w:val="none" w:sz="0" w:space="0" w:color="auto"/>
                                                                                            <w:right w:val="none" w:sz="0" w:space="0" w:color="auto"/>
                                                                                          </w:divBdr>
                                                                                          <w:divsChild>
                                                                                            <w:div w:id="992870768">
                                                                                              <w:marLeft w:val="0"/>
                                                                                              <w:marRight w:val="0"/>
                                                                                              <w:marTop w:val="0"/>
                                                                                              <w:marBottom w:val="0"/>
                                                                                              <w:divBdr>
                                                                                                <w:top w:val="none" w:sz="0" w:space="0" w:color="auto"/>
                                                                                                <w:left w:val="none" w:sz="0" w:space="0" w:color="auto"/>
                                                                                                <w:bottom w:val="none" w:sz="0" w:space="0" w:color="auto"/>
                                                                                                <w:right w:val="none" w:sz="0" w:space="0" w:color="auto"/>
                                                                                              </w:divBdr>
                                                                                              <w:divsChild>
                                                                                                <w:div w:id="929656740">
                                                                                                  <w:marLeft w:val="0"/>
                                                                                                  <w:marRight w:val="0"/>
                                                                                                  <w:marTop w:val="0"/>
                                                                                                  <w:marBottom w:val="0"/>
                                                                                                  <w:divBdr>
                                                                                                    <w:top w:val="none" w:sz="0" w:space="0" w:color="auto"/>
                                                                                                    <w:left w:val="none" w:sz="0" w:space="0" w:color="auto"/>
                                                                                                    <w:bottom w:val="none" w:sz="0" w:space="0" w:color="auto"/>
                                                                                                    <w:right w:val="none" w:sz="0" w:space="0" w:color="auto"/>
                                                                                                  </w:divBdr>
                                                                                                </w:div>
                                                                                                <w:div w:id="7165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1882919">
      <w:bodyDiv w:val="1"/>
      <w:marLeft w:val="0"/>
      <w:marRight w:val="0"/>
      <w:marTop w:val="0"/>
      <w:marBottom w:val="0"/>
      <w:divBdr>
        <w:top w:val="none" w:sz="0" w:space="0" w:color="auto"/>
        <w:left w:val="none" w:sz="0" w:space="0" w:color="auto"/>
        <w:bottom w:val="none" w:sz="0" w:space="0" w:color="auto"/>
        <w:right w:val="none" w:sz="0" w:space="0" w:color="auto"/>
      </w:divBdr>
      <w:divsChild>
        <w:div w:id="1913153702">
          <w:marLeft w:val="0"/>
          <w:marRight w:val="0"/>
          <w:marTop w:val="0"/>
          <w:marBottom w:val="0"/>
          <w:divBdr>
            <w:top w:val="none" w:sz="0" w:space="0" w:color="auto"/>
            <w:left w:val="none" w:sz="0" w:space="0" w:color="auto"/>
            <w:bottom w:val="none" w:sz="0" w:space="0" w:color="auto"/>
            <w:right w:val="none" w:sz="0" w:space="0" w:color="auto"/>
          </w:divBdr>
          <w:divsChild>
            <w:div w:id="819661841">
              <w:marLeft w:val="0"/>
              <w:marRight w:val="0"/>
              <w:marTop w:val="0"/>
              <w:marBottom w:val="0"/>
              <w:divBdr>
                <w:top w:val="none" w:sz="0" w:space="0" w:color="auto"/>
                <w:left w:val="none" w:sz="0" w:space="0" w:color="auto"/>
                <w:bottom w:val="none" w:sz="0" w:space="0" w:color="auto"/>
                <w:right w:val="none" w:sz="0" w:space="0" w:color="auto"/>
              </w:divBdr>
              <w:divsChild>
                <w:div w:id="986397938">
                  <w:marLeft w:val="0"/>
                  <w:marRight w:val="0"/>
                  <w:marTop w:val="0"/>
                  <w:marBottom w:val="0"/>
                  <w:divBdr>
                    <w:top w:val="none" w:sz="0" w:space="0" w:color="auto"/>
                    <w:left w:val="none" w:sz="0" w:space="0" w:color="auto"/>
                    <w:bottom w:val="none" w:sz="0" w:space="0" w:color="auto"/>
                    <w:right w:val="none" w:sz="0" w:space="0" w:color="auto"/>
                  </w:divBdr>
                  <w:divsChild>
                    <w:div w:id="1425491120">
                      <w:marLeft w:val="0"/>
                      <w:marRight w:val="0"/>
                      <w:marTop w:val="0"/>
                      <w:marBottom w:val="0"/>
                      <w:divBdr>
                        <w:top w:val="none" w:sz="0" w:space="0" w:color="auto"/>
                        <w:left w:val="none" w:sz="0" w:space="0" w:color="auto"/>
                        <w:bottom w:val="none" w:sz="0" w:space="0" w:color="auto"/>
                        <w:right w:val="none" w:sz="0" w:space="0" w:color="auto"/>
                      </w:divBdr>
                      <w:divsChild>
                        <w:div w:id="304940101">
                          <w:marLeft w:val="0"/>
                          <w:marRight w:val="0"/>
                          <w:marTop w:val="0"/>
                          <w:marBottom w:val="0"/>
                          <w:divBdr>
                            <w:top w:val="none" w:sz="0" w:space="0" w:color="auto"/>
                            <w:left w:val="none" w:sz="0" w:space="0" w:color="auto"/>
                            <w:bottom w:val="none" w:sz="0" w:space="0" w:color="auto"/>
                            <w:right w:val="none" w:sz="0" w:space="0" w:color="auto"/>
                          </w:divBdr>
                          <w:divsChild>
                            <w:div w:id="346948749">
                              <w:marLeft w:val="0"/>
                              <w:marRight w:val="0"/>
                              <w:marTop w:val="0"/>
                              <w:marBottom w:val="0"/>
                              <w:divBdr>
                                <w:top w:val="none" w:sz="0" w:space="0" w:color="auto"/>
                                <w:left w:val="none" w:sz="0" w:space="0" w:color="auto"/>
                                <w:bottom w:val="none" w:sz="0" w:space="0" w:color="auto"/>
                                <w:right w:val="none" w:sz="0" w:space="0" w:color="auto"/>
                              </w:divBdr>
                              <w:divsChild>
                                <w:div w:id="1084493669">
                                  <w:marLeft w:val="0"/>
                                  <w:marRight w:val="0"/>
                                  <w:marTop w:val="0"/>
                                  <w:marBottom w:val="0"/>
                                  <w:divBdr>
                                    <w:top w:val="none" w:sz="0" w:space="0" w:color="auto"/>
                                    <w:left w:val="none" w:sz="0" w:space="0" w:color="auto"/>
                                    <w:bottom w:val="none" w:sz="0" w:space="0" w:color="auto"/>
                                    <w:right w:val="none" w:sz="0" w:space="0" w:color="auto"/>
                                  </w:divBdr>
                                  <w:divsChild>
                                    <w:div w:id="1137189622">
                                      <w:marLeft w:val="0"/>
                                      <w:marRight w:val="0"/>
                                      <w:marTop w:val="0"/>
                                      <w:marBottom w:val="0"/>
                                      <w:divBdr>
                                        <w:top w:val="none" w:sz="0" w:space="0" w:color="auto"/>
                                        <w:left w:val="none" w:sz="0" w:space="0" w:color="auto"/>
                                        <w:bottom w:val="none" w:sz="0" w:space="0" w:color="auto"/>
                                        <w:right w:val="none" w:sz="0" w:space="0" w:color="auto"/>
                                      </w:divBdr>
                                      <w:divsChild>
                                        <w:div w:id="966357318">
                                          <w:marLeft w:val="0"/>
                                          <w:marRight w:val="0"/>
                                          <w:marTop w:val="0"/>
                                          <w:marBottom w:val="0"/>
                                          <w:divBdr>
                                            <w:top w:val="none" w:sz="0" w:space="0" w:color="auto"/>
                                            <w:left w:val="none" w:sz="0" w:space="0" w:color="auto"/>
                                            <w:bottom w:val="none" w:sz="0" w:space="0" w:color="auto"/>
                                            <w:right w:val="none" w:sz="0" w:space="0" w:color="auto"/>
                                          </w:divBdr>
                                          <w:divsChild>
                                            <w:div w:id="86461854">
                                              <w:marLeft w:val="0"/>
                                              <w:marRight w:val="0"/>
                                              <w:marTop w:val="0"/>
                                              <w:marBottom w:val="0"/>
                                              <w:divBdr>
                                                <w:top w:val="none" w:sz="0" w:space="0" w:color="auto"/>
                                                <w:left w:val="none" w:sz="0" w:space="0" w:color="auto"/>
                                                <w:bottom w:val="none" w:sz="0" w:space="0" w:color="auto"/>
                                                <w:right w:val="none" w:sz="0" w:space="0" w:color="auto"/>
                                              </w:divBdr>
                                              <w:divsChild>
                                                <w:div w:id="1833982362">
                                                  <w:marLeft w:val="0"/>
                                                  <w:marRight w:val="0"/>
                                                  <w:marTop w:val="0"/>
                                                  <w:marBottom w:val="0"/>
                                                  <w:divBdr>
                                                    <w:top w:val="none" w:sz="0" w:space="0" w:color="auto"/>
                                                    <w:left w:val="none" w:sz="0" w:space="0" w:color="auto"/>
                                                    <w:bottom w:val="none" w:sz="0" w:space="0" w:color="auto"/>
                                                    <w:right w:val="none" w:sz="0" w:space="0" w:color="auto"/>
                                                  </w:divBdr>
                                                  <w:divsChild>
                                                    <w:div w:id="2061048750">
                                                      <w:marLeft w:val="0"/>
                                                      <w:marRight w:val="0"/>
                                                      <w:marTop w:val="0"/>
                                                      <w:marBottom w:val="0"/>
                                                      <w:divBdr>
                                                        <w:top w:val="single" w:sz="6" w:space="0" w:color="auto"/>
                                                        <w:left w:val="none" w:sz="0" w:space="0" w:color="auto"/>
                                                        <w:bottom w:val="single" w:sz="6" w:space="0" w:color="auto"/>
                                                        <w:right w:val="none" w:sz="0" w:space="0" w:color="auto"/>
                                                      </w:divBdr>
                                                      <w:divsChild>
                                                        <w:div w:id="1377702319">
                                                          <w:marLeft w:val="0"/>
                                                          <w:marRight w:val="0"/>
                                                          <w:marTop w:val="0"/>
                                                          <w:marBottom w:val="0"/>
                                                          <w:divBdr>
                                                            <w:top w:val="none" w:sz="0" w:space="0" w:color="auto"/>
                                                            <w:left w:val="none" w:sz="0" w:space="0" w:color="auto"/>
                                                            <w:bottom w:val="none" w:sz="0" w:space="0" w:color="auto"/>
                                                            <w:right w:val="none" w:sz="0" w:space="0" w:color="auto"/>
                                                          </w:divBdr>
                                                          <w:divsChild>
                                                            <w:div w:id="1053039637">
                                                              <w:marLeft w:val="0"/>
                                                              <w:marRight w:val="0"/>
                                                              <w:marTop w:val="0"/>
                                                              <w:marBottom w:val="0"/>
                                                              <w:divBdr>
                                                                <w:top w:val="none" w:sz="0" w:space="0" w:color="auto"/>
                                                                <w:left w:val="none" w:sz="0" w:space="0" w:color="auto"/>
                                                                <w:bottom w:val="none" w:sz="0" w:space="0" w:color="auto"/>
                                                                <w:right w:val="none" w:sz="0" w:space="0" w:color="auto"/>
                                                              </w:divBdr>
                                                              <w:divsChild>
                                                                <w:div w:id="1445811671">
                                                                  <w:marLeft w:val="0"/>
                                                                  <w:marRight w:val="0"/>
                                                                  <w:marTop w:val="0"/>
                                                                  <w:marBottom w:val="0"/>
                                                                  <w:divBdr>
                                                                    <w:top w:val="none" w:sz="0" w:space="0" w:color="auto"/>
                                                                    <w:left w:val="none" w:sz="0" w:space="0" w:color="auto"/>
                                                                    <w:bottom w:val="none" w:sz="0" w:space="0" w:color="auto"/>
                                                                    <w:right w:val="none" w:sz="0" w:space="0" w:color="auto"/>
                                                                  </w:divBdr>
                                                                  <w:divsChild>
                                                                    <w:div w:id="1857034270">
                                                                      <w:marLeft w:val="0"/>
                                                                      <w:marRight w:val="0"/>
                                                                      <w:marTop w:val="0"/>
                                                                      <w:marBottom w:val="0"/>
                                                                      <w:divBdr>
                                                                        <w:top w:val="none" w:sz="0" w:space="0" w:color="auto"/>
                                                                        <w:left w:val="none" w:sz="0" w:space="0" w:color="auto"/>
                                                                        <w:bottom w:val="none" w:sz="0" w:space="0" w:color="auto"/>
                                                                        <w:right w:val="none" w:sz="0" w:space="0" w:color="auto"/>
                                                                      </w:divBdr>
                                                                      <w:divsChild>
                                                                        <w:div w:id="94442303">
                                                                          <w:marLeft w:val="-75"/>
                                                                          <w:marRight w:val="0"/>
                                                                          <w:marTop w:val="30"/>
                                                                          <w:marBottom w:val="30"/>
                                                                          <w:divBdr>
                                                                            <w:top w:val="none" w:sz="0" w:space="0" w:color="auto"/>
                                                                            <w:left w:val="none" w:sz="0" w:space="0" w:color="auto"/>
                                                                            <w:bottom w:val="none" w:sz="0" w:space="0" w:color="auto"/>
                                                                            <w:right w:val="none" w:sz="0" w:space="0" w:color="auto"/>
                                                                          </w:divBdr>
                                                                          <w:divsChild>
                                                                            <w:div w:id="1558735318">
                                                                              <w:marLeft w:val="0"/>
                                                                              <w:marRight w:val="0"/>
                                                                              <w:marTop w:val="0"/>
                                                                              <w:marBottom w:val="0"/>
                                                                              <w:divBdr>
                                                                                <w:top w:val="none" w:sz="0" w:space="0" w:color="auto"/>
                                                                                <w:left w:val="none" w:sz="0" w:space="0" w:color="auto"/>
                                                                                <w:bottom w:val="none" w:sz="0" w:space="0" w:color="auto"/>
                                                                                <w:right w:val="none" w:sz="0" w:space="0" w:color="auto"/>
                                                                              </w:divBdr>
                                                                              <w:divsChild>
                                                                                <w:div w:id="2011132218">
                                                                                  <w:marLeft w:val="0"/>
                                                                                  <w:marRight w:val="0"/>
                                                                                  <w:marTop w:val="0"/>
                                                                                  <w:marBottom w:val="0"/>
                                                                                  <w:divBdr>
                                                                                    <w:top w:val="none" w:sz="0" w:space="0" w:color="auto"/>
                                                                                    <w:left w:val="none" w:sz="0" w:space="0" w:color="auto"/>
                                                                                    <w:bottom w:val="none" w:sz="0" w:space="0" w:color="auto"/>
                                                                                    <w:right w:val="none" w:sz="0" w:space="0" w:color="auto"/>
                                                                                  </w:divBdr>
                                                                                  <w:divsChild>
                                                                                    <w:div w:id="1304694711">
                                                                                      <w:marLeft w:val="0"/>
                                                                                      <w:marRight w:val="0"/>
                                                                                      <w:marTop w:val="0"/>
                                                                                      <w:marBottom w:val="0"/>
                                                                                      <w:divBdr>
                                                                                        <w:top w:val="none" w:sz="0" w:space="0" w:color="auto"/>
                                                                                        <w:left w:val="none" w:sz="0" w:space="0" w:color="auto"/>
                                                                                        <w:bottom w:val="none" w:sz="0" w:space="0" w:color="auto"/>
                                                                                        <w:right w:val="none" w:sz="0" w:space="0" w:color="auto"/>
                                                                                      </w:divBdr>
                                                                                      <w:divsChild>
                                                                                        <w:div w:id="2101095215">
                                                                                          <w:marLeft w:val="0"/>
                                                                                          <w:marRight w:val="0"/>
                                                                                          <w:marTop w:val="0"/>
                                                                                          <w:marBottom w:val="0"/>
                                                                                          <w:divBdr>
                                                                                            <w:top w:val="none" w:sz="0" w:space="0" w:color="auto"/>
                                                                                            <w:left w:val="none" w:sz="0" w:space="0" w:color="auto"/>
                                                                                            <w:bottom w:val="none" w:sz="0" w:space="0" w:color="auto"/>
                                                                                            <w:right w:val="none" w:sz="0" w:space="0" w:color="auto"/>
                                                                                          </w:divBdr>
                                                                                          <w:divsChild>
                                                                                            <w:div w:id="375813198">
                                                                                              <w:marLeft w:val="0"/>
                                                                                              <w:marRight w:val="0"/>
                                                                                              <w:marTop w:val="0"/>
                                                                                              <w:marBottom w:val="0"/>
                                                                                              <w:divBdr>
                                                                                                <w:top w:val="none" w:sz="0" w:space="0" w:color="auto"/>
                                                                                                <w:left w:val="none" w:sz="0" w:space="0" w:color="auto"/>
                                                                                                <w:bottom w:val="none" w:sz="0" w:space="0" w:color="auto"/>
                                                                                                <w:right w:val="none" w:sz="0" w:space="0" w:color="auto"/>
                                                                                              </w:divBdr>
                                                                                              <w:divsChild>
                                                                                                <w:div w:id="144749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9178100">
      <w:bodyDiv w:val="1"/>
      <w:marLeft w:val="0"/>
      <w:marRight w:val="0"/>
      <w:marTop w:val="0"/>
      <w:marBottom w:val="0"/>
      <w:divBdr>
        <w:top w:val="none" w:sz="0" w:space="0" w:color="auto"/>
        <w:left w:val="none" w:sz="0" w:space="0" w:color="auto"/>
        <w:bottom w:val="none" w:sz="0" w:space="0" w:color="auto"/>
        <w:right w:val="none" w:sz="0" w:space="0" w:color="auto"/>
      </w:divBdr>
      <w:divsChild>
        <w:div w:id="1643265767">
          <w:marLeft w:val="0"/>
          <w:marRight w:val="0"/>
          <w:marTop w:val="0"/>
          <w:marBottom w:val="0"/>
          <w:divBdr>
            <w:top w:val="none" w:sz="0" w:space="0" w:color="auto"/>
            <w:left w:val="none" w:sz="0" w:space="0" w:color="auto"/>
            <w:bottom w:val="none" w:sz="0" w:space="0" w:color="auto"/>
            <w:right w:val="none" w:sz="0" w:space="0" w:color="auto"/>
          </w:divBdr>
          <w:divsChild>
            <w:div w:id="294024383">
              <w:marLeft w:val="0"/>
              <w:marRight w:val="0"/>
              <w:marTop w:val="0"/>
              <w:marBottom w:val="0"/>
              <w:divBdr>
                <w:top w:val="none" w:sz="0" w:space="0" w:color="auto"/>
                <w:left w:val="none" w:sz="0" w:space="0" w:color="auto"/>
                <w:bottom w:val="none" w:sz="0" w:space="0" w:color="auto"/>
                <w:right w:val="none" w:sz="0" w:space="0" w:color="auto"/>
              </w:divBdr>
              <w:divsChild>
                <w:div w:id="1797599673">
                  <w:marLeft w:val="0"/>
                  <w:marRight w:val="0"/>
                  <w:marTop w:val="0"/>
                  <w:marBottom w:val="0"/>
                  <w:divBdr>
                    <w:top w:val="none" w:sz="0" w:space="0" w:color="auto"/>
                    <w:left w:val="none" w:sz="0" w:space="0" w:color="auto"/>
                    <w:bottom w:val="none" w:sz="0" w:space="0" w:color="auto"/>
                    <w:right w:val="none" w:sz="0" w:space="0" w:color="auto"/>
                  </w:divBdr>
                  <w:divsChild>
                    <w:div w:id="1521315313">
                      <w:marLeft w:val="0"/>
                      <w:marRight w:val="0"/>
                      <w:marTop w:val="0"/>
                      <w:marBottom w:val="0"/>
                      <w:divBdr>
                        <w:top w:val="none" w:sz="0" w:space="0" w:color="auto"/>
                        <w:left w:val="none" w:sz="0" w:space="0" w:color="auto"/>
                        <w:bottom w:val="none" w:sz="0" w:space="0" w:color="auto"/>
                        <w:right w:val="none" w:sz="0" w:space="0" w:color="auto"/>
                      </w:divBdr>
                      <w:divsChild>
                        <w:div w:id="1418093727">
                          <w:marLeft w:val="0"/>
                          <w:marRight w:val="0"/>
                          <w:marTop w:val="0"/>
                          <w:marBottom w:val="0"/>
                          <w:divBdr>
                            <w:top w:val="none" w:sz="0" w:space="0" w:color="auto"/>
                            <w:left w:val="none" w:sz="0" w:space="0" w:color="auto"/>
                            <w:bottom w:val="none" w:sz="0" w:space="0" w:color="auto"/>
                            <w:right w:val="none" w:sz="0" w:space="0" w:color="auto"/>
                          </w:divBdr>
                          <w:divsChild>
                            <w:div w:id="987517216">
                              <w:marLeft w:val="0"/>
                              <w:marRight w:val="0"/>
                              <w:marTop w:val="0"/>
                              <w:marBottom w:val="0"/>
                              <w:divBdr>
                                <w:top w:val="none" w:sz="0" w:space="0" w:color="auto"/>
                                <w:left w:val="none" w:sz="0" w:space="0" w:color="auto"/>
                                <w:bottom w:val="none" w:sz="0" w:space="0" w:color="auto"/>
                                <w:right w:val="none" w:sz="0" w:space="0" w:color="auto"/>
                              </w:divBdr>
                              <w:divsChild>
                                <w:div w:id="506214455">
                                  <w:marLeft w:val="0"/>
                                  <w:marRight w:val="0"/>
                                  <w:marTop w:val="0"/>
                                  <w:marBottom w:val="0"/>
                                  <w:divBdr>
                                    <w:top w:val="none" w:sz="0" w:space="0" w:color="auto"/>
                                    <w:left w:val="none" w:sz="0" w:space="0" w:color="auto"/>
                                    <w:bottom w:val="none" w:sz="0" w:space="0" w:color="auto"/>
                                    <w:right w:val="none" w:sz="0" w:space="0" w:color="auto"/>
                                  </w:divBdr>
                                  <w:divsChild>
                                    <w:div w:id="1581866315">
                                      <w:marLeft w:val="0"/>
                                      <w:marRight w:val="0"/>
                                      <w:marTop w:val="0"/>
                                      <w:marBottom w:val="0"/>
                                      <w:divBdr>
                                        <w:top w:val="none" w:sz="0" w:space="0" w:color="auto"/>
                                        <w:left w:val="none" w:sz="0" w:space="0" w:color="auto"/>
                                        <w:bottom w:val="none" w:sz="0" w:space="0" w:color="auto"/>
                                        <w:right w:val="none" w:sz="0" w:space="0" w:color="auto"/>
                                      </w:divBdr>
                                      <w:divsChild>
                                        <w:div w:id="148250108">
                                          <w:marLeft w:val="0"/>
                                          <w:marRight w:val="0"/>
                                          <w:marTop w:val="0"/>
                                          <w:marBottom w:val="0"/>
                                          <w:divBdr>
                                            <w:top w:val="none" w:sz="0" w:space="0" w:color="auto"/>
                                            <w:left w:val="none" w:sz="0" w:space="0" w:color="auto"/>
                                            <w:bottom w:val="none" w:sz="0" w:space="0" w:color="auto"/>
                                            <w:right w:val="none" w:sz="0" w:space="0" w:color="auto"/>
                                          </w:divBdr>
                                          <w:divsChild>
                                            <w:div w:id="283585786">
                                              <w:marLeft w:val="0"/>
                                              <w:marRight w:val="0"/>
                                              <w:marTop w:val="0"/>
                                              <w:marBottom w:val="0"/>
                                              <w:divBdr>
                                                <w:top w:val="none" w:sz="0" w:space="0" w:color="auto"/>
                                                <w:left w:val="none" w:sz="0" w:space="0" w:color="auto"/>
                                                <w:bottom w:val="none" w:sz="0" w:space="0" w:color="auto"/>
                                                <w:right w:val="none" w:sz="0" w:space="0" w:color="auto"/>
                                              </w:divBdr>
                                              <w:divsChild>
                                                <w:div w:id="1051810302">
                                                  <w:marLeft w:val="0"/>
                                                  <w:marRight w:val="0"/>
                                                  <w:marTop w:val="0"/>
                                                  <w:marBottom w:val="0"/>
                                                  <w:divBdr>
                                                    <w:top w:val="none" w:sz="0" w:space="0" w:color="auto"/>
                                                    <w:left w:val="none" w:sz="0" w:space="0" w:color="auto"/>
                                                    <w:bottom w:val="none" w:sz="0" w:space="0" w:color="auto"/>
                                                    <w:right w:val="none" w:sz="0" w:space="0" w:color="auto"/>
                                                  </w:divBdr>
                                                  <w:divsChild>
                                                    <w:div w:id="247807282">
                                                      <w:marLeft w:val="0"/>
                                                      <w:marRight w:val="0"/>
                                                      <w:marTop w:val="0"/>
                                                      <w:marBottom w:val="0"/>
                                                      <w:divBdr>
                                                        <w:top w:val="single" w:sz="6" w:space="0" w:color="auto"/>
                                                        <w:left w:val="none" w:sz="0" w:space="0" w:color="auto"/>
                                                        <w:bottom w:val="single" w:sz="6" w:space="0" w:color="auto"/>
                                                        <w:right w:val="none" w:sz="0" w:space="0" w:color="auto"/>
                                                      </w:divBdr>
                                                      <w:divsChild>
                                                        <w:div w:id="1348560660">
                                                          <w:marLeft w:val="0"/>
                                                          <w:marRight w:val="0"/>
                                                          <w:marTop w:val="0"/>
                                                          <w:marBottom w:val="0"/>
                                                          <w:divBdr>
                                                            <w:top w:val="none" w:sz="0" w:space="0" w:color="auto"/>
                                                            <w:left w:val="none" w:sz="0" w:space="0" w:color="auto"/>
                                                            <w:bottom w:val="none" w:sz="0" w:space="0" w:color="auto"/>
                                                            <w:right w:val="none" w:sz="0" w:space="0" w:color="auto"/>
                                                          </w:divBdr>
                                                          <w:divsChild>
                                                            <w:div w:id="207113510">
                                                              <w:marLeft w:val="0"/>
                                                              <w:marRight w:val="0"/>
                                                              <w:marTop w:val="0"/>
                                                              <w:marBottom w:val="0"/>
                                                              <w:divBdr>
                                                                <w:top w:val="none" w:sz="0" w:space="0" w:color="auto"/>
                                                                <w:left w:val="none" w:sz="0" w:space="0" w:color="auto"/>
                                                                <w:bottom w:val="none" w:sz="0" w:space="0" w:color="auto"/>
                                                                <w:right w:val="none" w:sz="0" w:space="0" w:color="auto"/>
                                                              </w:divBdr>
                                                              <w:divsChild>
                                                                <w:div w:id="1219247552">
                                                                  <w:marLeft w:val="0"/>
                                                                  <w:marRight w:val="0"/>
                                                                  <w:marTop w:val="0"/>
                                                                  <w:marBottom w:val="0"/>
                                                                  <w:divBdr>
                                                                    <w:top w:val="none" w:sz="0" w:space="0" w:color="auto"/>
                                                                    <w:left w:val="none" w:sz="0" w:space="0" w:color="auto"/>
                                                                    <w:bottom w:val="none" w:sz="0" w:space="0" w:color="auto"/>
                                                                    <w:right w:val="none" w:sz="0" w:space="0" w:color="auto"/>
                                                                  </w:divBdr>
                                                                  <w:divsChild>
                                                                    <w:div w:id="1919098904">
                                                                      <w:marLeft w:val="0"/>
                                                                      <w:marRight w:val="0"/>
                                                                      <w:marTop w:val="0"/>
                                                                      <w:marBottom w:val="0"/>
                                                                      <w:divBdr>
                                                                        <w:top w:val="none" w:sz="0" w:space="0" w:color="auto"/>
                                                                        <w:left w:val="none" w:sz="0" w:space="0" w:color="auto"/>
                                                                        <w:bottom w:val="none" w:sz="0" w:space="0" w:color="auto"/>
                                                                        <w:right w:val="none" w:sz="0" w:space="0" w:color="auto"/>
                                                                      </w:divBdr>
                                                                      <w:divsChild>
                                                                        <w:div w:id="874194499">
                                                                          <w:marLeft w:val="-75"/>
                                                                          <w:marRight w:val="0"/>
                                                                          <w:marTop w:val="30"/>
                                                                          <w:marBottom w:val="30"/>
                                                                          <w:divBdr>
                                                                            <w:top w:val="none" w:sz="0" w:space="0" w:color="auto"/>
                                                                            <w:left w:val="none" w:sz="0" w:space="0" w:color="auto"/>
                                                                            <w:bottom w:val="none" w:sz="0" w:space="0" w:color="auto"/>
                                                                            <w:right w:val="none" w:sz="0" w:space="0" w:color="auto"/>
                                                                          </w:divBdr>
                                                                          <w:divsChild>
                                                                            <w:div w:id="1210914614">
                                                                              <w:marLeft w:val="0"/>
                                                                              <w:marRight w:val="0"/>
                                                                              <w:marTop w:val="0"/>
                                                                              <w:marBottom w:val="0"/>
                                                                              <w:divBdr>
                                                                                <w:top w:val="none" w:sz="0" w:space="0" w:color="auto"/>
                                                                                <w:left w:val="none" w:sz="0" w:space="0" w:color="auto"/>
                                                                                <w:bottom w:val="none" w:sz="0" w:space="0" w:color="auto"/>
                                                                                <w:right w:val="none" w:sz="0" w:space="0" w:color="auto"/>
                                                                              </w:divBdr>
                                                                              <w:divsChild>
                                                                                <w:div w:id="612635321">
                                                                                  <w:marLeft w:val="0"/>
                                                                                  <w:marRight w:val="0"/>
                                                                                  <w:marTop w:val="0"/>
                                                                                  <w:marBottom w:val="0"/>
                                                                                  <w:divBdr>
                                                                                    <w:top w:val="none" w:sz="0" w:space="0" w:color="auto"/>
                                                                                    <w:left w:val="none" w:sz="0" w:space="0" w:color="auto"/>
                                                                                    <w:bottom w:val="none" w:sz="0" w:space="0" w:color="auto"/>
                                                                                    <w:right w:val="none" w:sz="0" w:space="0" w:color="auto"/>
                                                                                  </w:divBdr>
                                                                                  <w:divsChild>
                                                                                    <w:div w:id="119888106">
                                                                                      <w:marLeft w:val="0"/>
                                                                                      <w:marRight w:val="0"/>
                                                                                      <w:marTop w:val="0"/>
                                                                                      <w:marBottom w:val="0"/>
                                                                                      <w:divBdr>
                                                                                        <w:top w:val="none" w:sz="0" w:space="0" w:color="auto"/>
                                                                                        <w:left w:val="none" w:sz="0" w:space="0" w:color="auto"/>
                                                                                        <w:bottom w:val="none" w:sz="0" w:space="0" w:color="auto"/>
                                                                                        <w:right w:val="none" w:sz="0" w:space="0" w:color="auto"/>
                                                                                      </w:divBdr>
                                                                                      <w:divsChild>
                                                                                        <w:div w:id="639652213">
                                                                                          <w:marLeft w:val="0"/>
                                                                                          <w:marRight w:val="0"/>
                                                                                          <w:marTop w:val="0"/>
                                                                                          <w:marBottom w:val="0"/>
                                                                                          <w:divBdr>
                                                                                            <w:top w:val="none" w:sz="0" w:space="0" w:color="auto"/>
                                                                                            <w:left w:val="none" w:sz="0" w:space="0" w:color="auto"/>
                                                                                            <w:bottom w:val="none" w:sz="0" w:space="0" w:color="auto"/>
                                                                                            <w:right w:val="none" w:sz="0" w:space="0" w:color="auto"/>
                                                                                          </w:divBdr>
                                                                                          <w:divsChild>
                                                                                            <w:div w:id="1813133439">
                                                                                              <w:marLeft w:val="0"/>
                                                                                              <w:marRight w:val="0"/>
                                                                                              <w:marTop w:val="0"/>
                                                                                              <w:marBottom w:val="0"/>
                                                                                              <w:divBdr>
                                                                                                <w:top w:val="none" w:sz="0" w:space="0" w:color="auto"/>
                                                                                                <w:left w:val="none" w:sz="0" w:space="0" w:color="auto"/>
                                                                                                <w:bottom w:val="none" w:sz="0" w:space="0" w:color="auto"/>
                                                                                                <w:right w:val="none" w:sz="0" w:space="0" w:color="auto"/>
                                                                                              </w:divBdr>
                                                                                            </w:div>
                                                                                            <w:div w:id="206625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36687641">
      <w:bodyDiv w:val="1"/>
      <w:marLeft w:val="0"/>
      <w:marRight w:val="0"/>
      <w:marTop w:val="0"/>
      <w:marBottom w:val="0"/>
      <w:divBdr>
        <w:top w:val="none" w:sz="0" w:space="0" w:color="auto"/>
        <w:left w:val="none" w:sz="0" w:space="0" w:color="auto"/>
        <w:bottom w:val="none" w:sz="0" w:space="0" w:color="auto"/>
        <w:right w:val="none" w:sz="0" w:space="0" w:color="auto"/>
      </w:divBdr>
    </w:div>
    <w:div w:id="1365524463">
      <w:bodyDiv w:val="1"/>
      <w:marLeft w:val="0"/>
      <w:marRight w:val="0"/>
      <w:marTop w:val="0"/>
      <w:marBottom w:val="0"/>
      <w:divBdr>
        <w:top w:val="none" w:sz="0" w:space="0" w:color="auto"/>
        <w:left w:val="none" w:sz="0" w:space="0" w:color="auto"/>
        <w:bottom w:val="none" w:sz="0" w:space="0" w:color="auto"/>
        <w:right w:val="none" w:sz="0" w:space="0" w:color="auto"/>
      </w:divBdr>
      <w:divsChild>
        <w:div w:id="756942433">
          <w:marLeft w:val="0"/>
          <w:marRight w:val="0"/>
          <w:marTop w:val="0"/>
          <w:marBottom w:val="0"/>
          <w:divBdr>
            <w:top w:val="none" w:sz="0" w:space="0" w:color="auto"/>
            <w:left w:val="none" w:sz="0" w:space="0" w:color="auto"/>
            <w:bottom w:val="none" w:sz="0" w:space="0" w:color="auto"/>
            <w:right w:val="none" w:sz="0" w:space="0" w:color="auto"/>
          </w:divBdr>
          <w:divsChild>
            <w:div w:id="994995152">
              <w:marLeft w:val="0"/>
              <w:marRight w:val="0"/>
              <w:marTop w:val="0"/>
              <w:marBottom w:val="0"/>
              <w:divBdr>
                <w:top w:val="none" w:sz="0" w:space="0" w:color="auto"/>
                <w:left w:val="none" w:sz="0" w:space="0" w:color="auto"/>
                <w:bottom w:val="none" w:sz="0" w:space="0" w:color="auto"/>
                <w:right w:val="none" w:sz="0" w:space="0" w:color="auto"/>
              </w:divBdr>
              <w:divsChild>
                <w:div w:id="1478836380">
                  <w:marLeft w:val="0"/>
                  <w:marRight w:val="0"/>
                  <w:marTop w:val="0"/>
                  <w:marBottom w:val="0"/>
                  <w:divBdr>
                    <w:top w:val="none" w:sz="0" w:space="0" w:color="auto"/>
                    <w:left w:val="none" w:sz="0" w:space="0" w:color="auto"/>
                    <w:bottom w:val="none" w:sz="0" w:space="0" w:color="auto"/>
                    <w:right w:val="none" w:sz="0" w:space="0" w:color="auto"/>
                  </w:divBdr>
                  <w:divsChild>
                    <w:div w:id="371225984">
                      <w:marLeft w:val="0"/>
                      <w:marRight w:val="0"/>
                      <w:marTop w:val="0"/>
                      <w:marBottom w:val="0"/>
                      <w:divBdr>
                        <w:top w:val="none" w:sz="0" w:space="0" w:color="auto"/>
                        <w:left w:val="none" w:sz="0" w:space="0" w:color="auto"/>
                        <w:bottom w:val="none" w:sz="0" w:space="0" w:color="auto"/>
                        <w:right w:val="none" w:sz="0" w:space="0" w:color="auto"/>
                      </w:divBdr>
                      <w:divsChild>
                        <w:div w:id="559441034">
                          <w:marLeft w:val="0"/>
                          <w:marRight w:val="0"/>
                          <w:marTop w:val="0"/>
                          <w:marBottom w:val="0"/>
                          <w:divBdr>
                            <w:top w:val="none" w:sz="0" w:space="0" w:color="auto"/>
                            <w:left w:val="none" w:sz="0" w:space="0" w:color="auto"/>
                            <w:bottom w:val="none" w:sz="0" w:space="0" w:color="auto"/>
                            <w:right w:val="none" w:sz="0" w:space="0" w:color="auto"/>
                          </w:divBdr>
                          <w:divsChild>
                            <w:div w:id="303656882">
                              <w:marLeft w:val="0"/>
                              <w:marRight w:val="0"/>
                              <w:marTop w:val="0"/>
                              <w:marBottom w:val="0"/>
                              <w:divBdr>
                                <w:top w:val="none" w:sz="0" w:space="0" w:color="auto"/>
                                <w:left w:val="none" w:sz="0" w:space="0" w:color="auto"/>
                                <w:bottom w:val="none" w:sz="0" w:space="0" w:color="auto"/>
                                <w:right w:val="none" w:sz="0" w:space="0" w:color="auto"/>
                              </w:divBdr>
                              <w:divsChild>
                                <w:div w:id="822895166">
                                  <w:marLeft w:val="0"/>
                                  <w:marRight w:val="0"/>
                                  <w:marTop w:val="0"/>
                                  <w:marBottom w:val="0"/>
                                  <w:divBdr>
                                    <w:top w:val="none" w:sz="0" w:space="0" w:color="auto"/>
                                    <w:left w:val="none" w:sz="0" w:space="0" w:color="auto"/>
                                    <w:bottom w:val="none" w:sz="0" w:space="0" w:color="auto"/>
                                    <w:right w:val="none" w:sz="0" w:space="0" w:color="auto"/>
                                  </w:divBdr>
                                  <w:divsChild>
                                    <w:div w:id="1848599226">
                                      <w:marLeft w:val="0"/>
                                      <w:marRight w:val="0"/>
                                      <w:marTop w:val="0"/>
                                      <w:marBottom w:val="0"/>
                                      <w:divBdr>
                                        <w:top w:val="none" w:sz="0" w:space="0" w:color="auto"/>
                                        <w:left w:val="none" w:sz="0" w:space="0" w:color="auto"/>
                                        <w:bottom w:val="none" w:sz="0" w:space="0" w:color="auto"/>
                                        <w:right w:val="none" w:sz="0" w:space="0" w:color="auto"/>
                                      </w:divBdr>
                                      <w:divsChild>
                                        <w:div w:id="692070879">
                                          <w:marLeft w:val="0"/>
                                          <w:marRight w:val="0"/>
                                          <w:marTop w:val="0"/>
                                          <w:marBottom w:val="0"/>
                                          <w:divBdr>
                                            <w:top w:val="none" w:sz="0" w:space="0" w:color="auto"/>
                                            <w:left w:val="none" w:sz="0" w:space="0" w:color="auto"/>
                                            <w:bottom w:val="none" w:sz="0" w:space="0" w:color="auto"/>
                                            <w:right w:val="none" w:sz="0" w:space="0" w:color="auto"/>
                                          </w:divBdr>
                                          <w:divsChild>
                                            <w:div w:id="775178726">
                                              <w:marLeft w:val="0"/>
                                              <w:marRight w:val="0"/>
                                              <w:marTop w:val="0"/>
                                              <w:marBottom w:val="0"/>
                                              <w:divBdr>
                                                <w:top w:val="none" w:sz="0" w:space="0" w:color="auto"/>
                                                <w:left w:val="none" w:sz="0" w:space="0" w:color="auto"/>
                                                <w:bottom w:val="none" w:sz="0" w:space="0" w:color="auto"/>
                                                <w:right w:val="none" w:sz="0" w:space="0" w:color="auto"/>
                                              </w:divBdr>
                                              <w:divsChild>
                                                <w:div w:id="121965623">
                                                  <w:marLeft w:val="0"/>
                                                  <w:marRight w:val="0"/>
                                                  <w:marTop w:val="0"/>
                                                  <w:marBottom w:val="0"/>
                                                  <w:divBdr>
                                                    <w:top w:val="none" w:sz="0" w:space="0" w:color="auto"/>
                                                    <w:left w:val="none" w:sz="0" w:space="0" w:color="auto"/>
                                                    <w:bottom w:val="none" w:sz="0" w:space="0" w:color="auto"/>
                                                    <w:right w:val="none" w:sz="0" w:space="0" w:color="auto"/>
                                                  </w:divBdr>
                                                  <w:divsChild>
                                                    <w:div w:id="444352067">
                                                      <w:marLeft w:val="0"/>
                                                      <w:marRight w:val="0"/>
                                                      <w:marTop w:val="0"/>
                                                      <w:marBottom w:val="0"/>
                                                      <w:divBdr>
                                                        <w:top w:val="single" w:sz="6" w:space="0" w:color="auto"/>
                                                        <w:left w:val="none" w:sz="0" w:space="0" w:color="auto"/>
                                                        <w:bottom w:val="single" w:sz="6" w:space="0" w:color="auto"/>
                                                        <w:right w:val="none" w:sz="0" w:space="0" w:color="auto"/>
                                                      </w:divBdr>
                                                      <w:divsChild>
                                                        <w:div w:id="1581479995">
                                                          <w:marLeft w:val="0"/>
                                                          <w:marRight w:val="0"/>
                                                          <w:marTop w:val="0"/>
                                                          <w:marBottom w:val="0"/>
                                                          <w:divBdr>
                                                            <w:top w:val="none" w:sz="0" w:space="0" w:color="auto"/>
                                                            <w:left w:val="none" w:sz="0" w:space="0" w:color="auto"/>
                                                            <w:bottom w:val="none" w:sz="0" w:space="0" w:color="auto"/>
                                                            <w:right w:val="none" w:sz="0" w:space="0" w:color="auto"/>
                                                          </w:divBdr>
                                                          <w:divsChild>
                                                            <w:div w:id="2002616265">
                                                              <w:marLeft w:val="0"/>
                                                              <w:marRight w:val="0"/>
                                                              <w:marTop w:val="0"/>
                                                              <w:marBottom w:val="0"/>
                                                              <w:divBdr>
                                                                <w:top w:val="none" w:sz="0" w:space="0" w:color="auto"/>
                                                                <w:left w:val="none" w:sz="0" w:space="0" w:color="auto"/>
                                                                <w:bottom w:val="none" w:sz="0" w:space="0" w:color="auto"/>
                                                                <w:right w:val="none" w:sz="0" w:space="0" w:color="auto"/>
                                                              </w:divBdr>
                                                              <w:divsChild>
                                                                <w:div w:id="1701397902">
                                                                  <w:marLeft w:val="0"/>
                                                                  <w:marRight w:val="0"/>
                                                                  <w:marTop w:val="0"/>
                                                                  <w:marBottom w:val="0"/>
                                                                  <w:divBdr>
                                                                    <w:top w:val="none" w:sz="0" w:space="0" w:color="auto"/>
                                                                    <w:left w:val="none" w:sz="0" w:space="0" w:color="auto"/>
                                                                    <w:bottom w:val="none" w:sz="0" w:space="0" w:color="auto"/>
                                                                    <w:right w:val="none" w:sz="0" w:space="0" w:color="auto"/>
                                                                  </w:divBdr>
                                                                  <w:divsChild>
                                                                    <w:div w:id="1042628675">
                                                                      <w:marLeft w:val="0"/>
                                                                      <w:marRight w:val="0"/>
                                                                      <w:marTop w:val="0"/>
                                                                      <w:marBottom w:val="0"/>
                                                                      <w:divBdr>
                                                                        <w:top w:val="none" w:sz="0" w:space="0" w:color="auto"/>
                                                                        <w:left w:val="none" w:sz="0" w:space="0" w:color="auto"/>
                                                                        <w:bottom w:val="none" w:sz="0" w:space="0" w:color="auto"/>
                                                                        <w:right w:val="none" w:sz="0" w:space="0" w:color="auto"/>
                                                                      </w:divBdr>
                                                                      <w:divsChild>
                                                                        <w:div w:id="854660149">
                                                                          <w:marLeft w:val="-75"/>
                                                                          <w:marRight w:val="0"/>
                                                                          <w:marTop w:val="30"/>
                                                                          <w:marBottom w:val="30"/>
                                                                          <w:divBdr>
                                                                            <w:top w:val="none" w:sz="0" w:space="0" w:color="auto"/>
                                                                            <w:left w:val="none" w:sz="0" w:space="0" w:color="auto"/>
                                                                            <w:bottom w:val="none" w:sz="0" w:space="0" w:color="auto"/>
                                                                            <w:right w:val="none" w:sz="0" w:space="0" w:color="auto"/>
                                                                          </w:divBdr>
                                                                          <w:divsChild>
                                                                            <w:div w:id="1757239010">
                                                                              <w:marLeft w:val="0"/>
                                                                              <w:marRight w:val="0"/>
                                                                              <w:marTop w:val="0"/>
                                                                              <w:marBottom w:val="0"/>
                                                                              <w:divBdr>
                                                                                <w:top w:val="none" w:sz="0" w:space="0" w:color="auto"/>
                                                                                <w:left w:val="none" w:sz="0" w:space="0" w:color="auto"/>
                                                                                <w:bottom w:val="none" w:sz="0" w:space="0" w:color="auto"/>
                                                                                <w:right w:val="none" w:sz="0" w:space="0" w:color="auto"/>
                                                                              </w:divBdr>
                                                                              <w:divsChild>
                                                                                <w:div w:id="303855714">
                                                                                  <w:marLeft w:val="0"/>
                                                                                  <w:marRight w:val="0"/>
                                                                                  <w:marTop w:val="0"/>
                                                                                  <w:marBottom w:val="0"/>
                                                                                  <w:divBdr>
                                                                                    <w:top w:val="none" w:sz="0" w:space="0" w:color="auto"/>
                                                                                    <w:left w:val="none" w:sz="0" w:space="0" w:color="auto"/>
                                                                                    <w:bottom w:val="none" w:sz="0" w:space="0" w:color="auto"/>
                                                                                    <w:right w:val="none" w:sz="0" w:space="0" w:color="auto"/>
                                                                                  </w:divBdr>
                                                                                  <w:divsChild>
                                                                                    <w:div w:id="1152335330">
                                                                                      <w:marLeft w:val="0"/>
                                                                                      <w:marRight w:val="0"/>
                                                                                      <w:marTop w:val="0"/>
                                                                                      <w:marBottom w:val="0"/>
                                                                                      <w:divBdr>
                                                                                        <w:top w:val="none" w:sz="0" w:space="0" w:color="auto"/>
                                                                                        <w:left w:val="none" w:sz="0" w:space="0" w:color="auto"/>
                                                                                        <w:bottom w:val="none" w:sz="0" w:space="0" w:color="auto"/>
                                                                                        <w:right w:val="none" w:sz="0" w:space="0" w:color="auto"/>
                                                                                      </w:divBdr>
                                                                                      <w:divsChild>
                                                                                        <w:div w:id="759985152">
                                                                                          <w:marLeft w:val="0"/>
                                                                                          <w:marRight w:val="0"/>
                                                                                          <w:marTop w:val="0"/>
                                                                                          <w:marBottom w:val="0"/>
                                                                                          <w:divBdr>
                                                                                            <w:top w:val="none" w:sz="0" w:space="0" w:color="auto"/>
                                                                                            <w:left w:val="none" w:sz="0" w:space="0" w:color="auto"/>
                                                                                            <w:bottom w:val="none" w:sz="0" w:space="0" w:color="auto"/>
                                                                                            <w:right w:val="none" w:sz="0" w:space="0" w:color="auto"/>
                                                                                          </w:divBdr>
                                                                                          <w:divsChild>
                                                                                            <w:div w:id="589310229">
                                                                                              <w:marLeft w:val="0"/>
                                                                                              <w:marRight w:val="0"/>
                                                                                              <w:marTop w:val="0"/>
                                                                                              <w:marBottom w:val="0"/>
                                                                                              <w:divBdr>
                                                                                                <w:top w:val="none" w:sz="0" w:space="0" w:color="auto"/>
                                                                                                <w:left w:val="none" w:sz="0" w:space="0" w:color="auto"/>
                                                                                                <w:bottom w:val="none" w:sz="0" w:space="0" w:color="auto"/>
                                                                                                <w:right w:val="none" w:sz="0" w:space="0" w:color="auto"/>
                                                                                              </w:divBdr>
                                                                                              <w:divsChild>
                                                                                                <w:div w:id="19823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36245014">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30492258">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60048496">
      <w:bodyDiv w:val="1"/>
      <w:marLeft w:val="0"/>
      <w:marRight w:val="0"/>
      <w:marTop w:val="0"/>
      <w:marBottom w:val="0"/>
      <w:divBdr>
        <w:top w:val="none" w:sz="0" w:space="0" w:color="auto"/>
        <w:left w:val="none" w:sz="0" w:space="0" w:color="auto"/>
        <w:bottom w:val="none" w:sz="0" w:space="0" w:color="auto"/>
        <w:right w:val="none" w:sz="0" w:space="0" w:color="auto"/>
      </w:divBdr>
    </w:div>
    <w:div w:id="2035953973">
      <w:bodyDiv w:val="1"/>
      <w:marLeft w:val="0"/>
      <w:marRight w:val="0"/>
      <w:marTop w:val="0"/>
      <w:marBottom w:val="0"/>
      <w:divBdr>
        <w:top w:val="none" w:sz="0" w:space="0" w:color="auto"/>
        <w:left w:val="none" w:sz="0" w:space="0" w:color="auto"/>
        <w:bottom w:val="none" w:sz="0" w:space="0" w:color="auto"/>
        <w:right w:val="none" w:sz="0" w:space="0" w:color="auto"/>
      </w:divBdr>
      <w:divsChild>
        <w:div w:id="1273976971">
          <w:marLeft w:val="0"/>
          <w:marRight w:val="0"/>
          <w:marTop w:val="0"/>
          <w:marBottom w:val="0"/>
          <w:divBdr>
            <w:top w:val="none" w:sz="0" w:space="0" w:color="auto"/>
            <w:left w:val="none" w:sz="0" w:space="0" w:color="auto"/>
            <w:bottom w:val="none" w:sz="0" w:space="0" w:color="auto"/>
            <w:right w:val="none" w:sz="0" w:space="0" w:color="auto"/>
          </w:divBdr>
          <w:divsChild>
            <w:div w:id="520632833">
              <w:marLeft w:val="0"/>
              <w:marRight w:val="0"/>
              <w:marTop w:val="0"/>
              <w:marBottom w:val="0"/>
              <w:divBdr>
                <w:top w:val="none" w:sz="0" w:space="0" w:color="auto"/>
                <w:left w:val="none" w:sz="0" w:space="0" w:color="auto"/>
                <w:bottom w:val="none" w:sz="0" w:space="0" w:color="auto"/>
                <w:right w:val="none" w:sz="0" w:space="0" w:color="auto"/>
              </w:divBdr>
              <w:divsChild>
                <w:div w:id="667831842">
                  <w:marLeft w:val="0"/>
                  <w:marRight w:val="0"/>
                  <w:marTop w:val="0"/>
                  <w:marBottom w:val="0"/>
                  <w:divBdr>
                    <w:top w:val="none" w:sz="0" w:space="0" w:color="auto"/>
                    <w:left w:val="none" w:sz="0" w:space="0" w:color="auto"/>
                    <w:bottom w:val="none" w:sz="0" w:space="0" w:color="auto"/>
                    <w:right w:val="none" w:sz="0" w:space="0" w:color="auto"/>
                  </w:divBdr>
                  <w:divsChild>
                    <w:div w:id="1230766751">
                      <w:marLeft w:val="0"/>
                      <w:marRight w:val="0"/>
                      <w:marTop w:val="0"/>
                      <w:marBottom w:val="0"/>
                      <w:divBdr>
                        <w:top w:val="none" w:sz="0" w:space="0" w:color="auto"/>
                        <w:left w:val="none" w:sz="0" w:space="0" w:color="auto"/>
                        <w:bottom w:val="none" w:sz="0" w:space="0" w:color="auto"/>
                        <w:right w:val="none" w:sz="0" w:space="0" w:color="auto"/>
                      </w:divBdr>
                      <w:divsChild>
                        <w:div w:id="1462769998">
                          <w:marLeft w:val="0"/>
                          <w:marRight w:val="0"/>
                          <w:marTop w:val="0"/>
                          <w:marBottom w:val="0"/>
                          <w:divBdr>
                            <w:top w:val="none" w:sz="0" w:space="0" w:color="auto"/>
                            <w:left w:val="none" w:sz="0" w:space="0" w:color="auto"/>
                            <w:bottom w:val="none" w:sz="0" w:space="0" w:color="auto"/>
                            <w:right w:val="none" w:sz="0" w:space="0" w:color="auto"/>
                          </w:divBdr>
                          <w:divsChild>
                            <w:div w:id="1953172093">
                              <w:marLeft w:val="0"/>
                              <w:marRight w:val="0"/>
                              <w:marTop w:val="0"/>
                              <w:marBottom w:val="0"/>
                              <w:divBdr>
                                <w:top w:val="none" w:sz="0" w:space="0" w:color="auto"/>
                                <w:left w:val="none" w:sz="0" w:space="0" w:color="auto"/>
                                <w:bottom w:val="none" w:sz="0" w:space="0" w:color="auto"/>
                                <w:right w:val="none" w:sz="0" w:space="0" w:color="auto"/>
                              </w:divBdr>
                              <w:divsChild>
                                <w:div w:id="1198811587">
                                  <w:marLeft w:val="0"/>
                                  <w:marRight w:val="0"/>
                                  <w:marTop w:val="0"/>
                                  <w:marBottom w:val="0"/>
                                  <w:divBdr>
                                    <w:top w:val="none" w:sz="0" w:space="0" w:color="auto"/>
                                    <w:left w:val="none" w:sz="0" w:space="0" w:color="auto"/>
                                    <w:bottom w:val="none" w:sz="0" w:space="0" w:color="auto"/>
                                    <w:right w:val="none" w:sz="0" w:space="0" w:color="auto"/>
                                  </w:divBdr>
                                  <w:divsChild>
                                    <w:div w:id="683483110">
                                      <w:marLeft w:val="0"/>
                                      <w:marRight w:val="0"/>
                                      <w:marTop w:val="0"/>
                                      <w:marBottom w:val="0"/>
                                      <w:divBdr>
                                        <w:top w:val="none" w:sz="0" w:space="0" w:color="auto"/>
                                        <w:left w:val="none" w:sz="0" w:space="0" w:color="auto"/>
                                        <w:bottom w:val="none" w:sz="0" w:space="0" w:color="auto"/>
                                        <w:right w:val="none" w:sz="0" w:space="0" w:color="auto"/>
                                      </w:divBdr>
                                      <w:divsChild>
                                        <w:div w:id="1841382949">
                                          <w:marLeft w:val="0"/>
                                          <w:marRight w:val="0"/>
                                          <w:marTop w:val="0"/>
                                          <w:marBottom w:val="0"/>
                                          <w:divBdr>
                                            <w:top w:val="none" w:sz="0" w:space="0" w:color="auto"/>
                                            <w:left w:val="none" w:sz="0" w:space="0" w:color="auto"/>
                                            <w:bottom w:val="none" w:sz="0" w:space="0" w:color="auto"/>
                                            <w:right w:val="none" w:sz="0" w:space="0" w:color="auto"/>
                                          </w:divBdr>
                                          <w:divsChild>
                                            <w:div w:id="1069425809">
                                              <w:marLeft w:val="0"/>
                                              <w:marRight w:val="0"/>
                                              <w:marTop w:val="0"/>
                                              <w:marBottom w:val="0"/>
                                              <w:divBdr>
                                                <w:top w:val="none" w:sz="0" w:space="0" w:color="auto"/>
                                                <w:left w:val="none" w:sz="0" w:space="0" w:color="auto"/>
                                                <w:bottom w:val="none" w:sz="0" w:space="0" w:color="auto"/>
                                                <w:right w:val="none" w:sz="0" w:space="0" w:color="auto"/>
                                              </w:divBdr>
                                              <w:divsChild>
                                                <w:div w:id="1161458684">
                                                  <w:marLeft w:val="0"/>
                                                  <w:marRight w:val="0"/>
                                                  <w:marTop w:val="0"/>
                                                  <w:marBottom w:val="0"/>
                                                  <w:divBdr>
                                                    <w:top w:val="none" w:sz="0" w:space="0" w:color="auto"/>
                                                    <w:left w:val="none" w:sz="0" w:space="0" w:color="auto"/>
                                                    <w:bottom w:val="none" w:sz="0" w:space="0" w:color="auto"/>
                                                    <w:right w:val="none" w:sz="0" w:space="0" w:color="auto"/>
                                                  </w:divBdr>
                                                  <w:divsChild>
                                                    <w:div w:id="438110691">
                                                      <w:marLeft w:val="0"/>
                                                      <w:marRight w:val="0"/>
                                                      <w:marTop w:val="0"/>
                                                      <w:marBottom w:val="0"/>
                                                      <w:divBdr>
                                                        <w:top w:val="single" w:sz="12" w:space="0" w:color="auto"/>
                                                        <w:left w:val="none" w:sz="0" w:space="0" w:color="auto"/>
                                                        <w:bottom w:val="single" w:sz="6" w:space="0" w:color="auto"/>
                                                        <w:right w:val="none" w:sz="0" w:space="0" w:color="auto"/>
                                                      </w:divBdr>
                                                      <w:divsChild>
                                                        <w:div w:id="1541480427">
                                                          <w:marLeft w:val="0"/>
                                                          <w:marRight w:val="0"/>
                                                          <w:marTop w:val="0"/>
                                                          <w:marBottom w:val="0"/>
                                                          <w:divBdr>
                                                            <w:top w:val="none" w:sz="0" w:space="0" w:color="auto"/>
                                                            <w:left w:val="none" w:sz="0" w:space="0" w:color="auto"/>
                                                            <w:bottom w:val="none" w:sz="0" w:space="0" w:color="auto"/>
                                                            <w:right w:val="none" w:sz="0" w:space="0" w:color="auto"/>
                                                          </w:divBdr>
                                                          <w:divsChild>
                                                            <w:div w:id="864906967">
                                                              <w:marLeft w:val="0"/>
                                                              <w:marRight w:val="0"/>
                                                              <w:marTop w:val="0"/>
                                                              <w:marBottom w:val="0"/>
                                                              <w:divBdr>
                                                                <w:top w:val="none" w:sz="0" w:space="0" w:color="auto"/>
                                                                <w:left w:val="none" w:sz="0" w:space="0" w:color="auto"/>
                                                                <w:bottom w:val="none" w:sz="0" w:space="0" w:color="auto"/>
                                                                <w:right w:val="none" w:sz="0" w:space="0" w:color="auto"/>
                                                              </w:divBdr>
                                                              <w:divsChild>
                                                                <w:div w:id="288635612">
                                                                  <w:marLeft w:val="0"/>
                                                                  <w:marRight w:val="0"/>
                                                                  <w:marTop w:val="0"/>
                                                                  <w:marBottom w:val="0"/>
                                                                  <w:divBdr>
                                                                    <w:top w:val="none" w:sz="0" w:space="0" w:color="auto"/>
                                                                    <w:left w:val="none" w:sz="0" w:space="0" w:color="auto"/>
                                                                    <w:bottom w:val="none" w:sz="0" w:space="0" w:color="auto"/>
                                                                    <w:right w:val="none" w:sz="0" w:space="0" w:color="auto"/>
                                                                  </w:divBdr>
                                                                  <w:divsChild>
                                                                    <w:div w:id="904871217">
                                                                      <w:marLeft w:val="0"/>
                                                                      <w:marRight w:val="0"/>
                                                                      <w:marTop w:val="0"/>
                                                                      <w:marBottom w:val="0"/>
                                                                      <w:divBdr>
                                                                        <w:top w:val="none" w:sz="0" w:space="0" w:color="auto"/>
                                                                        <w:left w:val="none" w:sz="0" w:space="0" w:color="auto"/>
                                                                        <w:bottom w:val="none" w:sz="0" w:space="0" w:color="auto"/>
                                                                        <w:right w:val="none" w:sz="0" w:space="0" w:color="auto"/>
                                                                      </w:divBdr>
                                                                      <w:divsChild>
                                                                        <w:div w:id="1268973663">
                                                                          <w:marLeft w:val="0"/>
                                                                          <w:marRight w:val="0"/>
                                                                          <w:marTop w:val="0"/>
                                                                          <w:marBottom w:val="0"/>
                                                                          <w:divBdr>
                                                                            <w:top w:val="none" w:sz="0" w:space="0" w:color="auto"/>
                                                                            <w:left w:val="none" w:sz="0" w:space="0" w:color="auto"/>
                                                                            <w:bottom w:val="none" w:sz="0" w:space="0" w:color="auto"/>
                                                                            <w:right w:val="none" w:sz="0" w:space="0" w:color="auto"/>
                                                                          </w:divBdr>
                                                                          <w:divsChild>
                                                                            <w:div w:id="2003703638">
                                                                              <w:marLeft w:val="0"/>
                                                                              <w:marRight w:val="0"/>
                                                                              <w:marTop w:val="0"/>
                                                                              <w:marBottom w:val="0"/>
                                                                              <w:divBdr>
                                                                                <w:top w:val="none" w:sz="0" w:space="0" w:color="auto"/>
                                                                                <w:left w:val="none" w:sz="0" w:space="0" w:color="auto"/>
                                                                                <w:bottom w:val="none" w:sz="0" w:space="0" w:color="auto"/>
                                                                                <w:right w:val="none" w:sz="0" w:space="0" w:color="auto"/>
                                                                              </w:divBdr>
                                                                              <w:divsChild>
                                                                                <w:div w:id="1666586544">
                                                                                  <w:marLeft w:val="0"/>
                                                                                  <w:marRight w:val="0"/>
                                                                                  <w:marTop w:val="0"/>
                                                                                  <w:marBottom w:val="0"/>
                                                                                  <w:divBdr>
                                                                                    <w:top w:val="none" w:sz="0" w:space="0" w:color="auto"/>
                                                                                    <w:left w:val="none" w:sz="0" w:space="0" w:color="auto"/>
                                                                                    <w:bottom w:val="none" w:sz="0" w:space="0" w:color="auto"/>
                                                                                    <w:right w:val="none" w:sz="0" w:space="0" w:color="auto"/>
                                                                                  </w:divBdr>
                                                                                  <w:divsChild>
                                                                                    <w:div w:id="1402873731">
                                                                                      <w:marLeft w:val="0"/>
                                                                                      <w:marRight w:val="0"/>
                                                                                      <w:marTop w:val="0"/>
                                                                                      <w:marBottom w:val="0"/>
                                                                                      <w:divBdr>
                                                                                        <w:top w:val="none" w:sz="0" w:space="0" w:color="auto"/>
                                                                                        <w:left w:val="none" w:sz="0" w:space="0" w:color="auto"/>
                                                                                        <w:bottom w:val="none" w:sz="0" w:space="0" w:color="auto"/>
                                                                                        <w:right w:val="none" w:sz="0" w:space="0" w:color="auto"/>
                                                                                      </w:divBdr>
                                                                                    </w:div>
                                                                                    <w:div w:id="1651788650">
                                                                                      <w:marLeft w:val="0"/>
                                                                                      <w:marRight w:val="0"/>
                                                                                      <w:marTop w:val="0"/>
                                                                                      <w:marBottom w:val="0"/>
                                                                                      <w:divBdr>
                                                                                        <w:top w:val="none" w:sz="0" w:space="0" w:color="auto"/>
                                                                                        <w:left w:val="none" w:sz="0" w:space="0" w:color="auto"/>
                                                                                        <w:bottom w:val="none" w:sz="0" w:space="0" w:color="auto"/>
                                                                                        <w:right w:val="none" w:sz="0" w:space="0" w:color="auto"/>
                                                                                      </w:divBdr>
                                                                                    </w:div>
                                                                                    <w:div w:id="1022508719">
                                                                                      <w:marLeft w:val="0"/>
                                                                                      <w:marRight w:val="0"/>
                                                                                      <w:marTop w:val="0"/>
                                                                                      <w:marBottom w:val="0"/>
                                                                                      <w:divBdr>
                                                                                        <w:top w:val="none" w:sz="0" w:space="0" w:color="auto"/>
                                                                                        <w:left w:val="none" w:sz="0" w:space="0" w:color="auto"/>
                                                                                        <w:bottom w:val="none" w:sz="0" w:space="0" w:color="auto"/>
                                                                                        <w:right w:val="none" w:sz="0" w:space="0" w:color="auto"/>
                                                                                      </w:divBdr>
                                                                                    </w:div>
                                                                                  </w:divsChild>
                                                                                </w:div>
                                                                                <w:div w:id="1240142272">
                                                                                  <w:marLeft w:val="0"/>
                                                                                  <w:marRight w:val="0"/>
                                                                                  <w:marTop w:val="0"/>
                                                                                  <w:marBottom w:val="0"/>
                                                                                  <w:divBdr>
                                                                                    <w:top w:val="none" w:sz="0" w:space="0" w:color="auto"/>
                                                                                    <w:left w:val="none" w:sz="0" w:space="0" w:color="auto"/>
                                                                                    <w:bottom w:val="none" w:sz="0" w:space="0" w:color="auto"/>
                                                                                    <w:right w:val="none" w:sz="0" w:space="0" w:color="auto"/>
                                                                                  </w:divBdr>
                                                                                  <w:divsChild>
                                                                                    <w:div w:id="886572663">
                                                                                      <w:marLeft w:val="0"/>
                                                                                      <w:marRight w:val="0"/>
                                                                                      <w:marTop w:val="0"/>
                                                                                      <w:marBottom w:val="0"/>
                                                                                      <w:divBdr>
                                                                                        <w:top w:val="none" w:sz="0" w:space="0" w:color="auto"/>
                                                                                        <w:left w:val="none" w:sz="0" w:space="0" w:color="auto"/>
                                                                                        <w:bottom w:val="none" w:sz="0" w:space="0" w:color="auto"/>
                                                                                        <w:right w:val="none" w:sz="0" w:space="0" w:color="auto"/>
                                                                                      </w:divBdr>
                                                                                    </w:div>
                                                                                    <w:div w:id="27664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hyperlink" Target="mailto:geo.names@delwp.vic.gov.au" TargetMode="External"/><Relationship Id="rId3" Type="http://schemas.openxmlformats.org/officeDocument/2006/relationships/customXml" Target="../customXml/item3.xml"/><Relationship Id="rId21" Type="http://schemas.openxmlformats.org/officeDocument/2006/relationships/hyperlink" Target="https://www.propertyandlandtitles.vic.gov.au/forms-guides-and-fees/fees." TargetMode="External"/><Relationship Id="rId34" Type="http://schemas.openxmlformats.org/officeDocument/2006/relationships/hyperlink" Target="mailto:customer.service@delwp.vic.gov.au"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yperlink" Target="https://urldefense.proofpoint.com/v2/url?u=https-3A__www.vision6.com.au_ch_77298_17tc0_2199375_.3MJazpZ-5FRha97GCZsHo6T9cXWf1QMcd6yNi6vHk.html&amp;d=DwMCAw&amp;c=JnBkUqWXzx2bz-3a05d47Q&amp;r=wITQGj0XGMC3IqhNCyBf0pfpkZ9NLKxmD8v_1UmVSJ0&amp;m=ii64CEhWh8m4NAg2pqfUEqr4qYcTuDSUzN-tx84kGh8&amp;s=24eyd9IgVE2gAjMWMFwvIEpxT7hYgzUn_yWf_Aah0dw&amp;e=" TargetMode="External"/><Relationship Id="rId33" Type="http://schemas.openxmlformats.org/officeDocument/2006/relationships/image" Target="media/image9.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www.spear.land.vic.gov.au/spear/spearOrganisations/List.do" TargetMode="External"/><Relationship Id="rId29" Type="http://schemas.openxmlformats.org/officeDocument/2006/relationships/hyperlink" Target="https://www.spear.land.vic.gov.au/spear/documents/UserGuide33A_Installing%20DC.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2.delwp.vic.gov.au/maps/dcm/frequently-asked-questions" TargetMode="External"/><Relationship Id="rId32" Type="http://schemas.openxmlformats.org/officeDocument/2006/relationships/hyperlink" Target="mailto:spear.info@delwp.vic.gov,au"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msa.vic.gov.au/" TargetMode="External"/><Relationship Id="rId28" Type="http://schemas.openxmlformats.org/officeDocument/2006/relationships/image" Target="media/image6.png"/><Relationship Id="rId36" Type="http://schemas.openxmlformats.org/officeDocument/2006/relationships/hyperlink" Target="http://www.spear.land.vic.gov.au" TargetMode="External"/><Relationship Id="rId10" Type="http://schemas.openxmlformats.org/officeDocument/2006/relationships/settings" Target="settings.xml"/><Relationship Id="rId19" Type="http://schemas.openxmlformats.org/officeDocument/2006/relationships/image" Target="cid:image001.png@01D63E7F.C11D9B40"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hyperlink" Target="http://www.relayservice.com.au"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BOP">
  <a:themeElements>
    <a:clrScheme name="DELWP Spear 2">
      <a:dk1>
        <a:srgbClr val="363534"/>
      </a:dk1>
      <a:lt1>
        <a:sysClr val="window" lastClr="FFFFFF"/>
      </a:lt1>
      <a:dk2>
        <a:srgbClr val="00A9E2"/>
      </a:dk2>
      <a:lt2>
        <a:srgbClr val="E5F3FA"/>
      </a:lt2>
      <a:accent1>
        <a:srgbClr val="00B2A9"/>
      </a:accent1>
      <a:accent2>
        <a:srgbClr val="00A9E2"/>
      </a:accent2>
      <a:accent3>
        <a:srgbClr val="201547"/>
      </a:accent3>
      <a:accent4>
        <a:srgbClr val="99E0DD"/>
      </a:accent4>
      <a:accent5>
        <a:srgbClr val="BFE2F3"/>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TaxCatchAll xmlns="9fd47c19-1c4a-4d7d-b342-c10cef269344">
      <Value>3</Value>
      <Value>2</Value>
      <Value>1</Value>
    </TaxCatchAll>
    <o24e9b4cf9c6440188f05cd7fdc7b5ea xmlns="98c66cb3-df93-4064-8ed4-8a3239383991">
      <Terms xmlns="http://schemas.microsoft.com/office/infopath/2007/PartnerControls"/>
    </o24e9b4cf9c6440188f05cd7fdc7b5ea>
    <Review_x0020_Date xmlns="a5f32de4-e402-4188-b034-e71ca7d22e54" xsi:nil="true"/>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Related_x0020_System xmlns="08dd40ec-d54f-4948-9a0d-aded732edd5e">SPEAR</Related_x0020_System>
    <n771d69a070c4babbf278c67c8a2b859 xmlns="9fd47c19-1c4a-4d7d-b342-c10cef269344">
      <Terms xmlns="http://schemas.microsoft.com/office/infopath/2007/PartnerControls"/>
    </n771d69a070c4babbf278c67c8a2b859>
    <Event_x0020_Name xmlns="a5f32de4-e402-4188-b034-e71ca7d22e54" xsi:nil="true"/>
    <URL xmlns="http://schemas.microsoft.com/sharepoint/v3">
      <Url xsi:nil="true"/>
      <Description xsi:nil="true"/>
    </URL>
    <mfe9accc5a0b4653a7b513b67ffd122d xmlns="9fd47c19-1c4a-4d7d-b342-c10cef269344">
      <Terms xmlns="http://schemas.microsoft.com/office/infopath/2007/PartnerControl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Project_x0020_Status xmlns="a5f32de4-e402-4188-b034-e71ca7d22e54" xsi:nil="true"/>
    <RoutingRuleDescription xmlns="http://schemas.microsoft.com/sharepoint/v3" xsi:nil="true"/>
    <ic50d0a05a8e4d9791dac67f8a1e716c xmlns="9fd47c19-1c4a-4d7d-b342-c10cef269344">
      <Terms xmlns="http://schemas.microsoft.com/office/infopath/2007/PartnerControls"/>
    </ic50d0a05a8e4d9791dac67f8a1e716c>
    <a25c4e3633654d669cbaa09ae6b70789 xmlns="9fd47c19-1c4a-4d7d-b342-c10cef269344">
      <Terms xmlns="http://schemas.microsoft.com/office/infopath/2007/PartnerControls"/>
    </a25c4e3633654d669cbaa09ae6b70789>
    <Event_x0020_Date xmlns="a5f32de4-e402-4188-b034-e71ca7d22e54" xsi:nil="true"/>
    <Tag xmlns="08dd40ec-d54f-4948-9a0d-aded732edd5e" xsi:nil="true"/>
    <_dlc_DocId xmlns="a5f32de4-e402-4188-b034-e71ca7d22e54">DOCID423-878882233-3553</_dlc_DocId>
    <_dlc_DocIdUrl xmlns="a5f32de4-e402-4188-b034-e71ca7d22e54">
      <Url>https://delwpvicgovau.sharepoint.com/sites/ecm_423/_layouts/15/DocIdRedir.aspx?ID=DOCID423-878882233-3553</Url>
      <Description>DOCID423-878882233-3553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Newsletter" ma:contentTypeID="0x0101002517F445A0F35E449C98AAD631F2B03844130056047F3B6C8C3B479E74BE2D3B8BB81F" ma:contentTypeVersion="14" ma:contentTypeDescription="" ma:contentTypeScope="" ma:versionID="29c2c910f321c4653ae48fd8b1006d79">
  <xsd:schema xmlns:xsd="http://www.w3.org/2001/XMLSchema" xmlns:xs="http://www.w3.org/2001/XMLSchema" xmlns:p="http://schemas.microsoft.com/office/2006/metadata/properties" xmlns:ns1="http://schemas.microsoft.com/sharepoint/v3" xmlns:ns2="a5f32de4-e402-4188-b034-e71ca7d22e54" xmlns:ns3="9fd47c19-1c4a-4d7d-b342-c10cef269344" xmlns:ns4="98c66cb3-df93-4064-8ed4-8a3239383991" xmlns:ns5="08dd40ec-d54f-4948-9a0d-aded732edd5e" targetNamespace="http://schemas.microsoft.com/office/2006/metadata/properties" ma:root="true" ma:fieldsID="cda0d92ff14bb8db95e81d62cc75dbe9" ns1:_="" ns2:_="" ns3:_="" ns4:_="" ns5:_="">
    <xsd:import namespace="http://schemas.microsoft.com/sharepoint/v3"/>
    <xsd:import namespace="a5f32de4-e402-4188-b034-e71ca7d22e54"/>
    <xsd:import namespace="9fd47c19-1c4a-4d7d-b342-c10cef269344"/>
    <xsd:import namespace="98c66cb3-df93-4064-8ed4-8a3239383991"/>
    <xsd:import namespace="08dd40ec-d54f-4948-9a0d-aded732edd5e"/>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o24e9b4cf9c6440188f05cd7fdc7b5ea" minOccurs="0"/>
                <xsd:element ref="ns2:Project_x0020_Status" minOccurs="0"/>
                <xsd:element ref="ns5:Tag" minOccurs="0"/>
                <xsd:element ref="ns2:Review_x0020_Date" minOccurs="0"/>
                <xsd:element ref="ns1:URL" minOccurs="0"/>
                <xsd:element ref="ns5:Related_x0020_System" minOccurs="0"/>
                <xsd:element ref="ns2:Event_x0020_Name" minOccurs="0"/>
                <xsd:element ref="ns2:Event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URL" ma:index="36"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Project_x0020_Status" ma:index="33" nillable="true" ma:displayName="Publication Status" ma:description="Term set used to differentiate between project stages/phases" ma:format="Dropdown" ma:internalName="Project_x0020_Status">
      <xsd:simpleType>
        <xsd:restriction base="dms:Choice">
          <xsd:enumeration value="Active"/>
          <xsd:enumeration value="Closed"/>
          <xsd:enumeration value="Withdrawn"/>
        </xsd:restriction>
      </xsd:simpleType>
    </xsd:element>
    <xsd:element name="Review_x0020_Date" ma:index="35" nillable="true" ma:displayName="Review Date" ma:description="This is the date that you will be alerted to review your object." ma:format="DateOnly" ma:internalName="Review_x0020_Date">
      <xsd:simpleType>
        <xsd:restriction base="dms:DateTime"/>
      </xsd:simpleType>
    </xsd:element>
    <xsd:element name="Event_x0020_Name" ma:index="38" nillable="true" ma:displayName="Event Name" ma:description="The name/title of the event, function or activity including meeting - DEPI" ma:internalName="Event_x0020_Name">
      <xsd:simpleType>
        <xsd:restriction base="dms:Text">
          <xsd:maxLength value="255"/>
        </xsd:restriction>
      </xsd:simpleType>
    </xsd:element>
    <xsd:element name="Event_x0020_Date" ma:index="39" nillable="true" ma:displayName="Event Date" ma:description="Date of event. The event could be meeting, function, activity etc." ma:format="DateOnly" ma:internalName="Event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6;#Subdivision|d01e1b3b-9a60-4abc-9d99-b97e80e2e194"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7;#Land Registry Services|49f83574-4e0d-42dc-acdb-b58e9d81ab9b"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faedc6fa-28a5-4d0d-aa4a-e508dfebde93}"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faedc6fa-28a5-4d0d-aa4a-e508dfebde93}"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5;#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4;#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o24e9b4cf9c6440188f05cd7fdc7b5ea" ma:index="31" nillable="true" ma:taxonomy="true" ma:internalName="o24e9b4cf9c6440188f05cd7fdc7b5ea" ma:taxonomyFieldName="Projects" ma:displayName="Projects" ma:default="" ma:fieldId="{824e9b4c-f9c6-4401-88f0-5cd7fdc7b5ea}" ma:sspId="797aeec6-0273-40f2-ab3e-beee73212332" ma:termSetId="ede89f1d-8487-490d-b258-ccd67f49a19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8dd40ec-d54f-4948-9a0d-aded732edd5e" elementFormDefault="qualified">
    <xsd:import namespace="http://schemas.microsoft.com/office/2006/documentManagement/types"/>
    <xsd:import namespace="http://schemas.microsoft.com/office/infopath/2007/PartnerControls"/>
    <xsd:element name="Tag" ma:index="34" nillable="true" ma:displayName="Tag" ma:internalName="Tag">
      <xsd:simpleType>
        <xsd:restriction base="dms:Text">
          <xsd:maxLength value="255"/>
        </xsd:restriction>
      </xsd:simpleType>
    </xsd:element>
    <xsd:element name="Related_x0020_System" ma:index="37" nillable="true" ma:displayName="Related System" ma:format="Dropdown" ma:internalName="Related_x0020_System">
      <xsd:simpleType>
        <xsd:restriction base="dms:Choice">
          <xsd:enumeration value="SPEAR"/>
          <xsd:enumeration value="ePlan"/>
          <xsd:enumeration value="LASSI"/>
          <xsd:enumeration value="Non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97aeec6-0273-40f2-ab3e-beee73212332" ContentTypeId="0x0101002517F445A0F35E449C98AAD631F2B0384413" PreviousValue="false"/>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EAEB8-170C-4AB6-846F-AA957CD957F6}">
  <ds:schemaRefs>
    <ds:schemaRef ds:uri="http://schemas.microsoft.com/office/2006/metadata/properties"/>
    <ds:schemaRef ds:uri="98c66cb3-df93-4064-8ed4-8a3239383991"/>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8dd40ec-d54f-4948-9a0d-aded732edd5e"/>
    <ds:schemaRef ds:uri="a5f32de4-e402-4188-b034-e71ca7d22e54"/>
    <ds:schemaRef ds:uri="http://purl.org/dc/elements/1.1/"/>
    <ds:schemaRef ds:uri="9fd47c19-1c4a-4d7d-b342-c10cef269344"/>
    <ds:schemaRef ds:uri="http://www.w3.org/XML/1998/namespace"/>
    <ds:schemaRef ds:uri="http://purl.org/dc/dcmitype/"/>
  </ds:schemaRefs>
</ds:datastoreItem>
</file>

<file path=customXml/itemProps2.xml><?xml version="1.0" encoding="utf-8"?>
<ds:datastoreItem xmlns:ds="http://schemas.openxmlformats.org/officeDocument/2006/customXml" ds:itemID="{AC497190-AD57-462D-956E-E17B2FB96B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8c66cb3-df93-4064-8ed4-8a3239383991"/>
    <ds:schemaRef ds:uri="08dd40ec-d54f-4948-9a0d-aded732edd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6CEE0A-9CBC-419E-A749-004B816B821C}">
  <ds:schemaRefs>
    <ds:schemaRef ds:uri="http://schemas.microsoft.com/sharepoint/v3/contenttype/forms"/>
  </ds:schemaRefs>
</ds:datastoreItem>
</file>

<file path=customXml/itemProps4.xml><?xml version="1.0" encoding="utf-8"?>
<ds:datastoreItem xmlns:ds="http://schemas.openxmlformats.org/officeDocument/2006/customXml" ds:itemID="{DC7414E9-B05F-46AE-988A-049F443897D1}">
  <ds:schemaRefs>
    <ds:schemaRef ds:uri="http://schemas.microsoft.com/sharepoint/events"/>
  </ds:schemaRefs>
</ds:datastoreItem>
</file>

<file path=customXml/itemProps5.xml><?xml version="1.0" encoding="utf-8"?>
<ds:datastoreItem xmlns:ds="http://schemas.openxmlformats.org/officeDocument/2006/customXml" ds:itemID="{2555CEDC-31B4-4CD6-A4E0-A13E41C688AD}">
  <ds:schemaRefs>
    <ds:schemaRef ds:uri="Microsoft.SharePoint.Taxonomy.ContentTypeSync"/>
  </ds:schemaRefs>
</ds:datastoreItem>
</file>

<file path=customXml/itemProps6.xml><?xml version="1.0" encoding="utf-8"?>
<ds:datastoreItem xmlns:ds="http://schemas.openxmlformats.org/officeDocument/2006/customXml" ds:itemID="{88FDA779-5364-465A-B831-CAE9F862650F}">
  <ds:schemaRefs>
    <ds:schemaRef ds:uri="http://schemas.microsoft.com/office/2006/metadata/customXsn"/>
  </ds:schemaRefs>
</ds:datastoreItem>
</file>

<file path=customXml/itemProps7.xml><?xml version="1.0" encoding="utf-8"?>
<ds:datastoreItem xmlns:ds="http://schemas.openxmlformats.org/officeDocument/2006/customXml" ds:itemID="{5B2F29D9-465F-48BF-81DD-884678DC0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5</Pages>
  <Words>2324</Words>
  <Characters>13252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SPEAR-News-June-2020</vt:lpstr>
    </vt:vector>
  </TitlesOfParts>
  <Company/>
  <LinksUpToDate>false</LinksUpToDate>
  <CharactersWithSpaces>15545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SPEAR-News-June-2020</dc:title>
  <dc:subject/>
  <dc:creator>Fiona</dc:creator>
  <cp:keywords/>
  <dc:description/>
  <cp:lastModifiedBy>Leanne J Dillon-Thomas (DELWP)</cp:lastModifiedBy>
  <cp:revision>14</cp:revision>
  <cp:lastPrinted>2016-09-08T07:20:00Z</cp:lastPrinted>
  <dcterms:created xsi:type="dcterms:W3CDTF">2021-08-26T03:31:00Z</dcterms:created>
  <dcterms:modified xsi:type="dcterms:W3CDTF">2021-08-26T03:49:00Z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0x0101002517F445A0F35E449C98AAD631F2B03844130056047F3B6C8C3B479E74BE2D3B8BB81F</vt:lpwstr>
  </property>
  <property fmtid="{D5CDD505-2E9C-101B-9397-08002B2CF9AE}" pid="19" name="_dlc_DocIdItemGuid">
    <vt:lpwstr>3c9096f8-9ba7-42df-b9af-1cff2b52b21a</vt:lpwstr>
  </property>
  <property fmtid="{D5CDD505-2E9C-101B-9397-08002B2CF9AE}" pid="20" name="Section">
    <vt:lpwstr/>
  </property>
  <property fmtid="{D5CDD505-2E9C-101B-9397-08002B2CF9AE}" pid="21" name="Projects">
    <vt:lpwstr/>
  </property>
  <property fmtid="{D5CDD505-2E9C-101B-9397-08002B2CF9AE}" pid="22" name="Sub-Section">
    <vt:lpwstr/>
  </property>
  <property fmtid="{D5CDD505-2E9C-101B-9397-08002B2CF9AE}" pid="23" name="Agency">
    <vt:lpwstr>1;#Department of Environment, Land, Water and Planning|607a3f87-1228-4cd9-82a5-076aa8776274</vt:lpwstr>
  </property>
  <property fmtid="{D5CDD505-2E9C-101B-9397-08002B2CF9AE}" pid="24" name="Branch">
    <vt:lpwstr/>
  </property>
  <property fmtid="{D5CDD505-2E9C-101B-9397-08002B2CF9AE}" pid="25" name="o85941e134754762b9719660a258a6e6">
    <vt:lpwstr/>
  </property>
  <property fmtid="{D5CDD505-2E9C-101B-9397-08002B2CF9AE}" pid="26" name="Copyright Licence Name">
    <vt:lpwstr/>
  </property>
  <property fmtid="{D5CDD505-2E9C-101B-9397-08002B2CF9AE}" pid="27" name="df723ab3fe1c4eb7a0b151674e7ac40d">
    <vt:lpwstr/>
  </property>
  <property fmtid="{D5CDD505-2E9C-101B-9397-08002B2CF9AE}" pid="28" name="Division">
    <vt:lpwstr/>
  </property>
  <property fmtid="{D5CDD505-2E9C-101B-9397-08002B2CF9AE}" pid="29" name="Location Type">
    <vt:lpwstr/>
  </property>
  <property fmtid="{D5CDD505-2E9C-101B-9397-08002B2CF9AE}" pid="30" name="Group1">
    <vt:lpwstr/>
  </property>
  <property fmtid="{D5CDD505-2E9C-101B-9397-08002B2CF9AE}" pid="31" name="Dissemination Limiting Marker">
    <vt:lpwstr>2;#FOUO|955eb6fc-b35a-4808-8aa5-31e514fa3f26</vt:lpwstr>
  </property>
  <property fmtid="{D5CDD505-2E9C-101B-9397-08002B2CF9AE}" pid="32" name="Security Classification">
    <vt:lpwstr>3;#Unclassified|7fa379f4-4aba-4692-ab80-7d39d3a23cf4</vt:lpwstr>
  </property>
  <property fmtid="{D5CDD505-2E9C-101B-9397-08002B2CF9AE}" pid="33" name="o2e611f6ba3e4c8f9a895dfb7980639e">
    <vt:lpwstr/>
  </property>
  <property fmtid="{D5CDD505-2E9C-101B-9397-08002B2CF9AE}" pid="34" name="ld508a88e6264ce89693af80a72862cb">
    <vt:lpwstr/>
  </property>
  <property fmtid="{D5CDD505-2E9C-101B-9397-08002B2CF9AE}" pid="35" name="wic_System_Copyright">
    <vt:lpwstr>State of Victoria</vt:lpwstr>
  </property>
  <property fmtid="{D5CDD505-2E9C-101B-9397-08002B2CF9AE}" pid="36" name="Copyright License Type">
    <vt:lpwstr/>
  </property>
  <property fmtid="{D5CDD505-2E9C-101B-9397-08002B2CF9AE}" pid="37" name="Reference Type">
    <vt:lpwstr/>
  </property>
  <property fmtid="{D5CDD505-2E9C-101B-9397-08002B2CF9AE}" pid="38" name="SharedWithUsers">
    <vt:lpwstr>23;#Mark A Briffa (DELWP);#25;#Susannah Maley (DELWP)</vt:lpwstr>
  </property>
  <property fmtid="{D5CDD505-2E9C-101B-9397-08002B2CF9AE}" pid="39" name="MSIP_Label_4257e2ab-f512-40e2-9c9a-c64247360765_Enabled">
    <vt:lpwstr>true</vt:lpwstr>
  </property>
  <property fmtid="{D5CDD505-2E9C-101B-9397-08002B2CF9AE}" pid="40" name="MSIP_Label_4257e2ab-f512-40e2-9c9a-c64247360765_SetDate">
    <vt:lpwstr>2021-08-26T02:30:52Z</vt:lpwstr>
  </property>
  <property fmtid="{D5CDD505-2E9C-101B-9397-08002B2CF9AE}" pid="41" name="MSIP_Label_4257e2ab-f512-40e2-9c9a-c64247360765_Method">
    <vt:lpwstr>Privileged</vt:lpwstr>
  </property>
  <property fmtid="{D5CDD505-2E9C-101B-9397-08002B2CF9AE}" pid="42" name="MSIP_Label_4257e2ab-f512-40e2-9c9a-c64247360765_Name">
    <vt:lpwstr>OFFICIAL</vt:lpwstr>
  </property>
  <property fmtid="{D5CDD505-2E9C-101B-9397-08002B2CF9AE}" pid="43" name="MSIP_Label_4257e2ab-f512-40e2-9c9a-c64247360765_SiteId">
    <vt:lpwstr>e8bdd6f7-fc18-4e48-a554-7f547927223b</vt:lpwstr>
  </property>
  <property fmtid="{D5CDD505-2E9C-101B-9397-08002B2CF9AE}" pid="44" name="MSIP_Label_4257e2ab-f512-40e2-9c9a-c64247360765_ActionId">
    <vt:lpwstr>7cf8abae-c985-4007-a2f0-be61e32101a7</vt:lpwstr>
  </property>
  <property fmtid="{D5CDD505-2E9C-101B-9397-08002B2CF9AE}" pid="45" name="MSIP_Label_4257e2ab-f512-40e2-9c9a-c64247360765_ContentBits">
    <vt:lpwstr>2</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